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08" w:type="dxa"/>
        <w:tblBorders>
          <w:top w:val="single" w:sz="4" w:space="0" w:color="00AFCD"/>
          <w:left w:val="single" w:sz="4" w:space="0" w:color="00AFCD"/>
          <w:bottom w:val="single" w:sz="4" w:space="0" w:color="00AFCD"/>
          <w:right w:val="single" w:sz="4" w:space="0" w:color="00AFCD"/>
          <w:insideH w:val="single" w:sz="4" w:space="0" w:color="00AFCD"/>
          <w:insideV w:val="single" w:sz="4" w:space="0" w:color="00AFCD"/>
        </w:tblBorders>
        <w:shd w:val="clear" w:color="auto" w:fill="00AFDC"/>
        <w:tblLook w:val="04A0"/>
      </w:tblPr>
      <w:tblGrid>
        <w:gridCol w:w="8910"/>
      </w:tblGrid>
      <w:tr w:rsidR="00360F31" w:rsidRPr="00925927" w:rsidTr="00950EF5">
        <w:tc>
          <w:tcPr>
            <w:tcW w:w="8910" w:type="dxa"/>
            <w:shd w:val="clear" w:color="auto" w:fill="00AFDC"/>
          </w:tcPr>
          <w:p w:rsidR="00360F31" w:rsidRPr="00925927" w:rsidRDefault="00DC6AC0" w:rsidP="001B57D0">
            <w:pPr>
              <w:jc w:val="both"/>
              <w:rPr>
                <w:rFonts w:cs="Arial"/>
                <w:b/>
                <w:color w:val="000000"/>
              </w:rPr>
            </w:pPr>
            <w:r w:rsidRPr="00925927">
              <w:rPr>
                <w:rFonts w:cs="Arial"/>
                <w:b/>
                <w:color w:val="000000"/>
              </w:rPr>
              <w:t>RIMLS PhD Round 20</w:t>
            </w:r>
            <w:r w:rsidR="001B57D0">
              <w:rPr>
                <w:rFonts w:cs="Arial"/>
                <w:b/>
                <w:color w:val="000000"/>
              </w:rPr>
              <w:t>20</w:t>
            </w:r>
          </w:p>
        </w:tc>
      </w:tr>
    </w:tbl>
    <w:p w:rsidR="00360F31" w:rsidRPr="00925927" w:rsidRDefault="00360F31" w:rsidP="00DC6AC0">
      <w:pPr>
        <w:spacing w:line="240" w:lineRule="auto"/>
        <w:jc w:val="both"/>
        <w:rPr>
          <w:rFonts w:cs="Arial"/>
          <w:color w:val="000000"/>
        </w:rPr>
      </w:pPr>
    </w:p>
    <w:p w:rsidR="00360F31" w:rsidRPr="00925927" w:rsidRDefault="00360F31" w:rsidP="009D3099">
      <w:pPr>
        <w:spacing w:line="240" w:lineRule="auto"/>
        <w:jc w:val="both"/>
        <w:outlineLvl w:val="0"/>
        <w:rPr>
          <w:rFonts w:cs="Arial"/>
          <w:b/>
          <w:color w:val="000000"/>
        </w:rPr>
      </w:pPr>
      <w:r w:rsidRPr="00925927">
        <w:rPr>
          <w:rFonts w:cs="Arial"/>
          <w:b/>
          <w:color w:val="000000"/>
        </w:rPr>
        <w:t>Eligibility of the project and applicants:</w:t>
      </w:r>
    </w:p>
    <w:p w:rsidR="00C458D6" w:rsidRDefault="00AB6FD7" w:rsidP="007B5BE3">
      <w:pPr>
        <w:pStyle w:val="Tekstzonderopmaak"/>
        <w:numPr>
          <w:ilvl w:val="0"/>
          <w:numId w:val="16"/>
        </w:numPr>
        <w:rPr>
          <w:rFonts w:ascii="Calibri" w:hAnsi="Calibri"/>
          <w:color w:val="000000"/>
          <w:sz w:val="20"/>
          <w:szCs w:val="20"/>
        </w:rPr>
      </w:pPr>
      <w:r w:rsidRPr="00925927">
        <w:rPr>
          <w:rFonts w:ascii="Calibri" w:hAnsi="Calibri"/>
          <w:color w:val="000000"/>
          <w:sz w:val="20"/>
          <w:szCs w:val="20"/>
        </w:rPr>
        <w:t>The project applica</w:t>
      </w:r>
      <w:r w:rsidR="00C458D6" w:rsidRPr="00925927">
        <w:rPr>
          <w:rFonts w:ascii="Calibri" w:hAnsi="Calibri"/>
          <w:color w:val="000000"/>
          <w:sz w:val="20"/>
          <w:szCs w:val="20"/>
        </w:rPr>
        <w:t xml:space="preserve">nt </w:t>
      </w:r>
      <w:r w:rsidR="00384285">
        <w:rPr>
          <w:rFonts w:ascii="Calibri" w:hAnsi="Calibri"/>
          <w:color w:val="000000"/>
          <w:sz w:val="20"/>
          <w:szCs w:val="20"/>
        </w:rPr>
        <w:t>is a</w:t>
      </w:r>
      <w:r w:rsidR="00C458D6" w:rsidRPr="00925927">
        <w:rPr>
          <w:rFonts w:ascii="Calibri" w:hAnsi="Calibri"/>
          <w:color w:val="000000"/>
          <w:sz w:val="20"/>
          <w:szCs w:val="20"/>
        </w:rPr>
        <w:t xml:space="preserve"> (j)PI </w:t>
      </w:r>
      <w:r w:rsidRPr="000F21DE">
        <w:rPr>
          <w:rFonts w:ascii="Calibri" w:hAnsi="Calibri"/>
          <w:color w:val="000000"/>
          <w:sz w:val="20"/>
          <w:szCs w:val="20"/>
        </w:rPr>
        <w:t>affiliated to RIMLS</w:t>
      </w:r>
      <w:r w:rsidR="00067287">
        <w:rPr>
          <w:rFonts w:ascii="Calibri" w:hAnsi="Calibri"/>
          <w:color w:val="000000"/>
          <w:sz w:val="20"/>
          <w:szCs w:val="20"/>
        </w:rPr>
        <w:t xml:space="preserve"> </w:t>
      </w:r>
      <w:r w:rsidR="00067287" w:rsidRPr="00925927">
        <w:rPr>
          <w:rFonts w:ascii="Calibri" w:hAnsi="Calibri"/>
          <w:color w:val="000000"/>
          <w:sz w:val="20"/>
          <w:szCs w:val="20"/>
        </w:rPr>
        <w:t>as determined per 1</w:t>
      </w:r>
      <w:r w:rsidR="0020599C">
        <w:rPr>
          <w:rFonts w:ascii="Calibri" w:hAnsi="Calibri"/>
          <w:color w:val="000000"/>
          <w:sz w:val="20"/>
          <w:szCs w:val="20"/>
          <w:vertAlign w:val="superscript"/>
        </w:rPr>
        <w:t xml:space="preserve"> </w:t>
      </w:r>
      <w:r w:rsidR="00067287" w:rsidRPr="00925927">
        <w:rPr>
          <w:rFonts w:ascii="Calibri" w:hAnsi="Calibri"/>
          <w:color w:val="000000"/>
          <w:sz w:val="20"/>
          <w:szCs w:val="20"/>
        </w:rPr>
        <w:t>January 201</w:t>
      </w:r>
      <w:r w:rsidR="001B57D0">
        <w:rPr>
          <w:rFonts w:ascii="Calibri" w:hAnsi="Calibri"/>
          <w:color w:val="000000"/>
          <w:sz w:val="20"/>
          <w:szCs w:val="20"/>
        </w:rPr>
        <w:t>9</w:t>
      </w:r>
      <w:r w:rsidR="00067287">
        <w:rPr>
          <w:rFonts w:ascii="Calibri" w:hAnsi="Calibri"/>
          <w:color w:val="000000"/>
          <w:sz w:val="20"/>
          <w:szCs w:val="20"/>
        </w:rPr>
        <w:t>.</w:t>
      </w:r>
    </w:p>
    <w:p w:rsidR="00067287" w:rsidRPr="00067287" w:rsidRDefault="00067287" w:rsidP="00067287">
      <w:pPr>
        <w:pStyle w:val="Tekstzonderopmaak"/>
        <w:numPr>
          <w:ilvl w:val="0"/>
          <w:numId w:val="16"/>
        </w:numPr>
        <w:rPr>
          <w:rFonts w:ascii="Calibri" w:hAnsi="Calibri"/>
          <w:color w:val="000000"/>
          <w:sz w:val="20"/>
          <w:szCs w:val="20"/>
        </w:rPr>
      </w:pPr>
      <w:r w:rsidRPr="00925927">
        <w:rPr>
          <w:rFonts w:ascii="Calibri" w:hAnsi="Calibri"/>
          <w:color w:val="000000"/>
          <w:sz w:val="20"/>
          <w:szCs w:val="20"/>
        </w:rPr>
        <w:t xml:space="preserve">Only one project application per </w:t>
      </w:r>
      <w:r>
        <w:rPr>
          <w:rFonts w:ascii="Calibri" w:hAnsi="Calibri"/>
          <w:color w:val="000000"/>
          <w:sz w:val="20"/>
          <w:szCs w:val="20"/>
        </w:rPr>
        <w:t>(j)PI is allowed</w:t>
      </w:r>
      <w:r w:rsidRPr="00925927">
        <w:rPr>
          <w:rFonts w:ascii="Calibri" w:hAnsi="Calibri"/>
          <w:color w:val="000000"/>
          <w:sz w:val="20"/>
          <w:szCs w:val="20"/>
        </w:rPr>
        <w:t>.</w:t>
      </w:r>
    </w:p>
    <w:p w:rsidR="001C53DC" w:rsidRPr="00925927" w:rsidRDefault="001C53DC" w:rsidP="007B5BE3">
      <w:pPr>
        <w:pStyle w:val="Tekstzonderopmaak"/>
        <w:numPr>
          <w:ilvl w:val="0"/>
          <w:numId w:val="16"/>
        </w:numPr>
        <w:rPr>
          <w:rFonts w:ascii="Calibri" w:hAnsi="Calibri"/>
          <w:color w:val="000000"/>
          <w:sz w:val="20"/>
          <w:szCs w:val="20"/>
        </w:rPr>
      </w:pPr>
      <w:r w:rsidRPr="000F21DE">
        <w:rPr>
          <w:rFonts w:ascii="Calibri" w:hAnsi="Calibri"/>
          <w:color w:val="000000"/>
          <w:sz w:val="20"/>
          <w:szCs w:val="20"/>
        </w:rPr>
        <w:t>Applicants</w:t>
      </w:r>
      <w:r w:rsidR="00051B64" w:rsidRPr="000F21DE">
        <w:rPr>
          <w:rFonts w:ascii="Calibri" w:hAnsi="Calibri"/>
          <w:color w:val="000000"/>
          <w:sz w:val="20"/>
          <w:szCs w:val="20"/>
        </w:rPr>
        <w:t xml:space="preserve"> (</w:t>
      </w:r>
      <w:r w:rsidR="00B414FC">
        <w:rPr>
          <w:rFonts w:ascii="Calibri" w:hAnsi="Calibri"/>
          <w:color w:val="000000"/>
          <w:sz w:val="20"/>
          <w:szCs w:val="20"/>
        </w:rPr>
        <w:t>j</w:t>
      </w:r>
      <w:r w:rsidR="00051B64" w:rsidRPr="000F21DE">
        <w:rPr>
          <w:rFonts w:ascii="Calibri" w:hAnsi="Calibri"/>
          <w:color w:val="000000"/>
          <w:sz w:val="20"/>
          <w:szCs w:val="20"/>
        </w:rPr>
        <w:t xml:space="preserve">)PI’s </w:t>
      </w:r>
      <w:r w:rsidRPr="000F21DE">
        <w:rPr>
          <w:rFonts w:ascii="Calibri" w:hAnsi="Calibri"/>
          <w:color w:val="000000"/>
          <w:sz w:val="20"/>
          <w:szCs w:val="20"/>
        </w:rPr>
        <w:t>who received a project</w:t>
      </w:r>
      <w:r w:rsidR="00C458D6" w:rsidRPr="000F21DE">
        <w:rPr>
          <w:rFonts w:ascii="Calibri" w:hAnsi="Calibri"/>
          <w:color w:val="000000"/>
          <w:sz w:val="20"/>
          <w:szCs w:val="20"/>
        </w:rPr>
        <w:t xml:space="preserve"> </w:t>
      </w:r>
      <w:r w:rsidRPr="000F21DE">
        <w:rPr>
          <w:rFonts w:ascii="Calibri" w:hAnsi="Calibri"/>
          <w:color w:val="000000"/>
          <w:sz w:val="20"/>
          <w:szCs w:val="20"/>
        </w:rPr>
        <w:t>in the</w:t>
      </w:r>
      <w:r w:rsidR="000F21DE" w:rsidRPr="000F21DE">
        <w:rPr>
          <w:rFonts w:ascii="Calibri" w:hAnsi="Calibri"/>
          <w:color w:val="000000"/>
          <w:sz w:val="20"/>
          <w:szCs w:val="20"/>
        </w:rPr>
        <w:t xml:space="preserve"> previous</w:t>
      </w:r>
      <w:r w:rsidRPr="000F21DE">
        <w:rPr>
          <w:rFonts w:ascii="Calibri" w:hAnsi="Calibri"/>
          <w:color w:val="000000"/>
          <w:sz w:val="20"/>
          <w:szCs w:val="20"/>
        </w:rPr>
        <w:t xml:space="preserve"> JO ro</w:t>
      </w:r>
      <w:r w:rsidR="002D1154" w:rsidRPr="000F21DE">
        <w:rPr>
          <w:rFonts w:ascii="Calibri" w:hAnsi="Calibri"/>
          <w:color w:val="000000"/>
          <w:sz w:val="20"/>
          <w:szCs w:val="20"/>
        </w:rPr>
        <w:t>u</w:t>
      </w:r>
      <w:r w:rsidRPr="000F21DE">
        <w:rPr>
          <w:rFonts w:ascii="Calibri" w:hAnsi="Calibri"/>
          <w:color w:val="000000"/>
          <w:sz w:val="20"/>
          <w:szCs w:val="20"/>
        </w:rPr>
        <w:t>nd 201</w:t>
      </w:r>
      <w:r w:rsidR="00DC13EF">
        <w:rPr>
          <w:rFonts w:ascii="Calibri" w:hAnsi="Calibri"/>
          <w:color w:val="000000"/>
          <w:sz w:val="20"/>
          <w:szCs w:val="20"/>
        </w:rPr>
        <w:t>9</w:t>
      </w:r>
      <w:r w:rsidRPr="000F21DE">
        <w:rPr>
          <w:rFonts w:ascii="Calibri" w:hAnsi="Calibri"/>
          <w:color w:val="000000"/>
          <w:sz w:val="20"/>
          <w:szCs w:val="20"/>
        </w:rPr>
        <w:t xml:space="preserve"> are </w:t>
      </w:r>
      <w:r w:rsidR="006464CC" w:rsidRPr="000F21DE">
        <w:rPr>
          <w:rFonts w:ascii="Calibri" w:hAnsi="Calibri"/>
          <w:color w:val="000000"/>
          <w:sz w:val="20"/>
          <w:szCs w:val="20"/>
        </w:rPr>
        <w:t>not</w:t>
      </w:r>
      <w:r w:rsidR="006464CC" w:rsidRPr="00925927">
        <w:rPr>
          <w:rFonts w:ascii="Calibri" w:hAnsi="Calibri"/>
          <w:color w:val="000000"/>
          <w:sz w:val="20"/>
          <w:szCs w:val="20"/>
        </w:rPr>
        <w:t xml:space="preserve"> </w:t>
      </w:r>
      <w:r w:rsidRPr="00925927">
        <w:rPr>
          <w:rFonts w:ascii="Calibri" w:hAnsi="Calibri"/>
          <w:color w:val="000000"/>
          <w:sz w:val="20"/>
          <w:szCs w:val="20"/>
        </w:rPr>
        <w:t>eligible</w:t>
      </w:r>
      <w:r w:rsidR="002D1154" w:rsidRPr="00925927">
        <w:rPr>
          <w:rFonts w:ascii="Calibri" w:hAnsi="Calibri"/>
          <w:color w:val="000000"/>
          <w:sz w:val="20"/>
          <w:szCs w:val="20"/>
        </w:rPr>
        <w:t xml:space="preserve"> for this round</w:t>
      </w:r>
      <w:r w:rsidRPr="00925927">
        <w:rPr>
          <w:rFonts w:ascii="Calibri" w:hAnsi="Calibri"/>
          <w:color w:val="000000"/>
          <w:sz w:val="20"/>
          <w:szCs w:val="20"/>
        </w:rPr>
        <w:t>.</w:t>
      </w:r>
    </w:p>
    <w:p w:rsidR="000D65E8" w:rsidRPr="00925927" w:rsidRDefault="00051B64" w:rsidP="007B5BE3">
      <w:pPr>
        <w:pStyle w:val="Tekstzonderopmaak"/>
        <w:numPr>
          <w:ilvl w:val="0"/>
          <w:numId w:val="16"/>
        </w:numPr>
        <w:rPr>
          <w:rFonts w:ascii="Calibri" w:hAnsi="Calibri"/>
          <w:color w:val="000000"/>
          <w:sz w:val="20"/>
          <w:szCs w:val="20"/>
        </w:rPr>
      </w:pPr>
      <w:r w:rsidRPr="00925927">
        <w:rPr>
          <w:rFonts w:ascii="Calibri" w:hAnsi="Calibri"/>
          <w:color w:val="000000"/>
          <w:sz w:val="20"/>
          <w:szCs w:val="20"/>
        </w:rPr>
        <w:t>Applicants must have a regular</w:t>
      </w:r>
      <w:r w:rsidR="000D65E8" w:rsidRPr="00925927">
        <w:rPr>
          <w:rFonts w:ascii="Calibri" w:hAnsi="Calibri"/>
          <w:color w:val="000000"/>
          <w:sz w:val="20"/>
          <w:szCs w:val="20"/>
        </w:rPr>
        <w:t xml:space="preserve"> appointment of at least 0.5 FTE at the R</w:t>
      </w:r>
      <w:r w:rsidRPr="00925927">
        <w:rPr>
          <w:rFonts w:ascii="Calibri" w:hAnsi="Calibri"/>
          <w:color w:val="000000"/>
          <w:sz w:val="20"/>
          <w:szCs w:val="20"/>
        </w:rPr>
        <w:t>adboudumc during the entire PhD project</w:t>
      </w:r>
      <w:r w:rsidR="000D65E8" w:rsidRPr="00925927">
        <w:rPr>
          <w:rFonts w:ascii="Calibri" w:hAnsi="Calibri"/>
          <w:color w:val="000000"/>
          <w:sz w:val="20"/>
          <w:szCs w:val="20"/>
        </w:rPr>
        <w:t>.</w:t>
      </w:r>
    </w:p>
    <w:p w:rsidR="009474EE" w:rsidRPr="00B81246" w:rsidRDefault="009474EE" w:rsidP="007B5BE3">
      <w:pPr>
        <w:pStyle w:val="Tekstzonderopmaak"/>
        <w:numPr>
          <w:ilvl w:val="0"/>
          <w:numId w:val="16"/>
        </w:numPr>
        <w:rPr>
          <w:rFonts w:ascii="Calibri" w:hAnsi="Calibri"/>
          <w:color w:val="000000"/>
          <w:sz w:val="20"/>
          <w:szCs w:val="20"/>
        </w:rPr>
      </w:pPr>
      <w:r w:rsidRPr="00B81246">
        <w:rPr>
          <w:rFonts w:ascii="Calibri" w:hAnsi="Calibri"/>
          <w:color w:val="000000"/>
          <w:sz w:val="20"/>
          <w:szCs w:val="20"/>
        </w:rPr>
        <w:t>Table 1 at the end of this document serves as a guide for eligibility.</w:t>
      </w:r>
    </w:p>
    <w:p w:rsidR="00360F31" w:rsidRPr="0031216D" w:rsidRDefault="00360F31" w:rsidP="007B5BE3">
      <w:pPr>
        <w:numPr>
          <w:ilvl w:val="0"/>
          <w:numId w:val="16"/>
        </w:numPr>
        <w:spacing w:line="240" w:lineRule="auto"/>
        <w:contextualSpacing/>
        <w:jc w:val="both"/>
        <w:rPr>
          <w:rFonts w:cs="Arial"/>
          <w:color w:val="000000"/>
        </w:rPr>
      </w:pPr>
      <w:r w:rsidRPr="00925927">
        <w:rPr>
          <w:rFonts w:cs="Arial"/>
          <w:color w:val="000000"/>
        </w:rPr>
        <w:t xml:space="preserve">The project should be new, not previously awarded by nor currently under review by another grant </w:t>
      </w:r>
      <w:r w:rsidRPr="0031216D">
        <w:rPr>
          <w:rFonts w:cs="Arial"/>
          <w:color w:val="000000"/>
        </w:rPr>
        <w:t>agency.</w:t>
      </w:r>
    </w:p>
    <w:p w:rsidR="00DC13EF" w:rsidRPr="0031216D" w:rsidRDefault="00DC13EF" w:rsidP="007B5BE3">
      <w:pPr>
        <w:numPr>
          <w:ilvl w:val="0"/>
          <w:numId w:val="16"/>
        </w:numPr>
        <w:spacing w:line="240" w:lineRule="auto"/>
        <w:contextualSpacing/>
        <w:jc w:val="both"/>
        <w:rPr>
          <w:rFonts w:cs="Arial"/>
          <w:color w:val="000000"/>
        </w:rPr>
      </w:pPr>
      <w:r w:rsidRPr="0031216D">
        <w:rPr>
          <w:rFonts w:cs="Arial"/>
          <w:color w:val="000000"/>
        </w:rPr>
        <w:t xml:space="preserve">It is encouraged to compose a multidisciplinary project team, not necessarily limited to researchers of the corresponding </w:t>
      </w:r>
      <w:r w:rsidR="00906752" w:rsidRPr="0031216D">
        <w:rPr>
          <w:rFonts w:cs="Arial"/>
          <w:color w:val="000000"/>
        </w:rPr>
        <w:t>research theme</w:t>
      </w:r>
      <w:r w:rsidRPr="0031216D">
        <w:rPr>
          <w:rFonts w:cs="Arial"/>
          <w:color w:val="000000"/>
        </w:rPr>
        <w:t xml:space="preserve"> or RIMLS.</w:t>
      </w:r>
    </w:p>
    <w:p w:rsidR="00DC6AC0" w:rsidRPr="0031216D" w:rsidRDefault="00DC6AC0" w:rsidP="00D267A7">
      <w:pPr>
        <w:pStyle w:val="Tekstzonderopmaak"/>
        <w:numPr>
          <w:ilvl w:val="0"/>
          <w:numId w:val="16"/>
        </w:numPr>
        <w:rPr>
          <w:rFonts w:ascii="Calibri" w:hAnsi="Calibri"/>
          <w:color w:val="000000"/>
          <w:sz w:val="20"/>
          <w:szCs w:val="20"/>
        </w:rPr>
      </w:pPr>
      <w:r w:rsidRPr="0031216D">
        <w:rPr>
          <w:rFonts w:ascii="Calibri" w:hAnsi="Calibri"/>
          <w:color w:val="000000"/>
          <w:sz w:val="20"/>
          <w:szCs w:val="20"/>
        </w:rPr>
        <w:t>Budget per project</w:t>
      </w:r>
      <w:r w:rsidR="00C467D7" w:rsidRPr="0031216D">
        <w:rPr>
          <w:rFonts w:ascii="Calibri" w:hAnsi="Calibri"/>
          <w:color w:val="000000"/>
          <w:sz w:val="20"/>
          <w:szCs w:val="20"/>
        </w:rPr>
        <w:t xml:space="preserve"> (total): 240</w:t>
      </w:r>
      <w:r w:rsidR="00067287" w:rsidRPr="0031216D">
        <w:rPr>
          <w:rFonts w:ascii="Calibri" w:hAnsi="Calibri"/>
          <w:color w:val="000000"/>
          <w:sz w:val="20"/>
          <w:szCs w:val="20"/>
        </w:rPr>
        <w:t xml:space="preserve"> </w:t>
      </w:r>
      <w:proofErr w:type="spellStart"/>
      <w:r w:rsidRPr="0031216D">
        <w:rPr>
          <w:rFonts w:ascii="Calibri" w:hAnsi="Calibri"/>
          <w:color w:val="000000"/>
          <w:sz w:val="20"/>
          <w:szCs w:val="20"/>
        </w:rPr>
        <w:t>keuro</w:t>
      </w:r>
      <w:proofErr w:type="spellEnd"/>
      <w:r w:rsidRPr="0031216D">
        <w:rPr>
          <w:rFonts w:ascii="Calibri" w:hAnsi="Calibri"/>
          <w:color w:val="000000"/>
          <w:sz w:val="20"/>
          <w:szCs w:val="20"/>
        </w:rPr>
        <w:t xml:space="preserve"> for a period of 3 or 4 years.</w:t>
      </w:r>
    </w:p>
    <w:p w:rsidR="00DC6AC0" w:rsidRPr="0031216D" w:rsidRDefault="00DC6AC0" w:rsidP="007B5BE3">
      <w:pPr>
        <w:pStyle w:val="Tekstzonderopmaak"/>
        <w:numPr>
          <w:ilvl w:val="0"/>
          <w:numId w:val="16"/>
        </w:numPr>
        <w:rPr>
          <w:rFonts w:ascii="Calibri" w:hAnsi="Calibri"/>
          <w:color w:val="000000"/>
          <w:sz w:val="20"/>
          <w:szCs w:val="20"/>
        </w:rPr>
      </w:pPr>
      <w:r w:rsidRPr="0031216D">
        <w:rPr>
          <w:rFonts w:ascii="Calibri" w:hAnsi="Calibri"/>
          <w:color w:val="000000"/>
          <w:sz w:val="20"/>
          <w:szCs w:val="20"/>
        </w:rPr>
        <w:t>The project should result in a PhD graduation within Radboudumc.</w:t>
      </w:r>
    </w:p>
    <w:p w:rsidR="00360F31" w:rsidRPr="00925927" w:rsidRDefault="00360F31" w:rsidP="007B5BE3">
      <w:pPr>
        <w:numPr>
          <w:ilvl w:val="0"/>
          <w:numId w:val="16"/>
        </w:numPr>
        <w:spacing w:line="240" w:lineRule="auto"/>
        <w:contextualSpacing/>
        <w:jc w:val="both"/>
        <w:rPr>
          <w:rFonts w:cs="Arial"/>
          <w:color w:val="000000"/>
        </w:rPr>
      </w:pPr>
      <w:r w:rsidRPr="00925927">
        <w:rPr>
          <w:rFonts w:cs="Arial"/>
          <w:color w:val="000000"/>
        </w:rPr>
        <w:t xml:space="preserve">The </w:t>
      </w:r>
      <w:r w:rsidRPr="008F1582">
        <w:rPr>
          <w:rFonts w:cs="Arial"/>
          <w:color w:val="000000"/>
        </w:rPr>
        <w:t xml:space="preserve">project </w:t>
      </w:r>
      <w:r w:rsidR="00051B64" w:rsidRPr="008F1582">
        <w:rPr>
          <w:rFonts w:cs="Arial"/>
          <w:color w:val="000000"/>
        </w:rPr>
        <w:t xml:space="preserve">proposal </w:t>
      </w:r>
      <w:r w:rsidRPr="008F1582">
        <w:rPr>
          <w:rFonts w:cs="Arial"/>
          <w:color w:val="000000"/>
        </w:rPr>
        <w:t xml:space="preserve">should be written in </w:t>
      </w:r>
      <w:r w:rsidR="00EB412F" w:rsidRPr="008F1582">
        <w:rPr>
          <w:rFonts w:cs="Arial"/>
          <w:color w:val="000000"/>
        </w:rPr>
        <w:t>Calibri</w:t>
      </w:r>
      <w:r w:rsidRPr="008F1582">
        <w:rPr>
          <w:rFonts w:cs="Arial"/>
          <w:color w:val="000000"/>
        </w:rPr>
        <w:t xml:space="preserve"> 10 font and the total number of pages should be limited to 1</w:t>
      </w:r>
      <w:r w:rsidR="008F1582" w:rsidRPr="008F1582">
        <w:rPr>
          <w:rFonts w:cs="Arial"/>
          <w:color w:val="000000"/>
        </w:rPr>
        <w:t>2</w:t>
      </w:r>
      <w:r w:rsidRPr="008F1582">
        <w:rPr>
          <w:rFonts w:cs="Arial"/>
          <w:color w:val="000000"/>
        </w:rPr>
        <w:t xml:space="preserve"> (including figures, literature, signatures, etc</w:t>
      </w:r>
      <w:r w:rsidR="00E10B02" w:rsidRPr="008F1582">
        <w:rPr>
          <w:rFonts w:cs="Arial"/>
          <w:color w:val="000000"/>
        </w:rPr>
        <w:t xml:space="preserve">; excluding </w:t>
      </w:r>
      <w:r w:rsidR="00E50AD1" w:rsidRPr="008F1582">
        <w:rPr>
          <w:rFonts w:cs="Arial"/>
          <w:color w:val="000000"/>
        </w:rPr>
        <w:t>this cover page</w:t>
      </w:r>
      <w:r w:rsidR="006D0D7F" w:rsidRPr="008F1582">
        <w:rPr>
          <w:rFonts w:cs="Arial"/>
          <w:color w:val="000000"/>
        </w:rPr>
        <w:t xml:space="preserve"> and acceptance letter)</w:t>
      </w:r>
      <w:r w:rsidRPr="008F1582">
        <w:rPr>
          <w:rFonts w:cs="Arial"/>
          <w:color w:val="000000"/>
        </w:rPr>
        <w:t>.</w:t>
      </w:r>
    </w:p>
    <w:p w:rsidR="00360F31" w:rsidRPr="00925927" w:rsidRDefault="00360F31" w:rsidP="007B5BE3">
      <w:pPr>
        <w:numPr>
          <w:ilvl w:val="0"/>
          <w:numId w:val="16"/>
        </w:numPr>
        <w:spacing w:line="240" w:lineRule="auto"/>
        <w:contextualSpacing/>
        <w:jc w:val="both"/>
        <w:rPr>
          <w:rFonts w:cs="Arial"/>
          <w:color w:val="000000"/>
        </w:rPr>
      </w:pPr>
      <w:r w:rsidRPr="00925927">
        <w:rPr>
          <w:rFonts w:cs="Arial"/>
          <w:color w:val="000000"/>
        </w:rPr>
        <w:t>Project proposals that do not comply to the enclosed guidelines will be returned.</w:t>
      </w:r>
    </w:p>
    <w:p w:rsidR="00DC6AC0" w:rsidRPr="00925927" w:rsidRDefault="00DC6AC0" w:rsidP="007B5BE3">
      <w:pPr>
        <w:pStyle w:val="Tekstzonderopmaak"/>
        <w:numPr>
          <w:ilvl w:val="0"/>
          <w:numId w:val="16"/>
        </w:numPr>
        <w:rPr>
          <w:rFonts w:ascii="Calibri" w:hAnsi="Calibri"/>
          <w:color w:val="000000"/>
          <w:sz w:val="20"/>
          <w:szCs w:val="20"/>
        </w:rPr>
      </w:pPr>
      <w:r w:rsidRPr="00925927">
        <w:rPr>
          <w:rFonts w:ascii="Calibri" w:hAnsi="Calibri"/>
          <w:color w:val="000000"/>
          <w:sz w:val="20"/>
          <w:szCs w:val="20"/>
        </w:rPr>
        <w:t xml:space="preserve">The deadline for submission of the proposal is </w:t>
      </w:r>
      <w:r w:rsidR="00C467D7" w:rsidRPr="00925927">
        <w:rPr>
          <w:rFonts w:ascii="Calibri" w:hAnsi="Calibri"/>
          <w:b/>
          <w:color w:val="000000"/>
          <w:sz w:val="20"/>
          <w:szCs w:val="20"/>
        </w:rPr>
        <w:t xml:space="preserve">Sunday </w:t>
      </w:r>
      <w:r w:rsidR="000F21DE">
        <w:rPr>
          <w:rFonts w:ascii="Calibri" w:hAnsi="Calibri"/>
          <w:b/>
          <w:color w:val="000000"/>
          <w:sz w:val="20"/>
          <w:szCs w:val="20"/>
        </w:rPr>
        <w:t>2</w:t>
      </w:r>
      <w:r w:rsidR="001B57D0">
        <w:rPr>
          <w:rFonts w:ascii="Calibri" w:hAnsi="Calibri"/>
          <w:b/>
          <w:color w:val="000000"/>
          <w:sz w:val="20"/>
          <w:szCs w:val="20"/>
        </w:rPr>
        <w:t>6</w:t>
      </w:r>
      <w:r w:rsidR="0020599C">
        <w:rPr>
          <w:rFonts w:ascii="Calibri" w:hAnsi="Calibri"/>
          <w:b/>
          <w:color w:val="000000"/>
          <w:sz w:val="20"/>
          <w:szCs w:val="20"/>
          <w:vertAlign w:val="superscript"/>
        </w:rPr>
        <w:t xml:space="preserve"> </w:t>
      </w:r>
      <w:r w:rsidR="000F21DE">
        <w:rPr>
          <w:rFonts w:ascii="Calibri" w:hAnsi="Calibri"/>
          <w:b/>
          <w:color w:val="000000"/>
          <w:sz w:val="20"/>
          <w:szCs w:val="20"/>
        </w:rPr>
        <w:t>May</w:t>
      </w:r>
      <w:r w:rsidR="00C467D7" w:rsidRPr="00925927">
        <w:rPr>
          <w:rFonts w:ascii="Calibri" w:hAnsi="Calibri"/>
          <w:b/>
          <w:color w:val="000000"/>
          <w:sz w:val="20"/>
          <w:szCs w:val="20"/>
        </w:rPr>
        <w:t xml:space="preserve"> 201</w:t>
      </w:r>
      <w:r w:rsidR="001B57D0">
        <w:rPr>
          <w:rFonts w:ascii="Calibri" w:hAnsi="Calibri"/>
          <w:b/>
          <w:color w:val="000000"/>
          <w:sz w:val="20"/>
          <w:szCs w:val="20"/>
        </w:rPr>
        <w:t>9</w:t>
      </w:r>
      <w:r w:rsidR="00C467D7" w:rsidRPr="00925927">
        <w:rPr>
          <w:rFonts w:ascii="Calibri" w:hAnsi="Calibri"/>
          <w:b/>
          <w:color w:val="000000"/>
          <w:sz w:val="20"/>
          <w:szCs w:val="20"/>
        </w:rPr>
        <w:t>.</w:t>
      </w:r>
    </w:p>
    <w:p w:rsidR="00DC6AC0" w:rsidRPr="00925927" w:rsidRDefault="00DC6AC0" w:rsidP="00DC6AC0">
      <w:pPr>
        <w:pStyle w:val="Tekstzonderopmaak"/>
        <w:rPr>
          <w:rFonts w:ascii="Calibri" w:hAnsi="Calibri"/>
          <w:color w:val="000000"/>
          <w:sz w:val="20"/>
          <w:szCs w:val="20"/>
        </w:rPr>
      </w:pPr>
    </w:p>
    <w:p w:rsidR="00DC6AC0" w:rsidRPr="00925927" w:rsidRDefault="00DC6AC0" w:rsidP="009D3099">
      <w:pPr>
        <w:spacing w:line="240" w:lineRule="auto"/>
        <w:jc w:val="both"/>
        <w:outlineLvl w:val="0"/>
        <w:rPr>
          <w:rFonts w:cs="Arial"/>
          <w:b/>
          <w:color w:val="000000"/>
        </w:rPr>
      </w:pPr>
      <w:r w:rsidRPr="00925927">
        <w:rPr>
          <w:rFonts w:cs="Arial"/>
          <w:b/>
          <w:color w:val="000000"/>
        </w:rPr>
        <w:t>Additional info:</w:t>
      </w:r>
    </w:p>
    <w:p w:rsidR="00DC6AC0" w:rsidRPr="0031216D" w:rsidRDefault="002B10CE" w:rsidP="007B5BE3">
      <w:pPr>
        <w:pStyle w:val="Tekstzonderopmaak"/>
        <w:numPr>
          <w:ilvl w:val="0"/>
          <w:numId w:val="17"/>
        </w:numPr>
        <w:rPr>
          <w:rFonts w:ascii="Calibri" w:hAnsi="Calibri"/>
          <w:color w:val="000000"/>
          <w:sz w:val="20"/>
          <w:szCs w:val="20"/>
        </w:rPr>
      </w:pPr>
      <w:r w:rsidRPr="0031216D">
        <w:rPr>
          <w:rFonts w:ascii="Calibri" w:hAnsi="Calibri"/>
          <w:color w:val="000000"/>
          <w:sz w:val="20"/>
          <w:szCs w:val="20"/>
        </w:rPr>
        <w:t>8</w:t>
      </w:r>
      <w:r w:rsidR="00C467D7" w:rsidRPr="0031216D">
        <w:rPr>
          <w:rFonts w:ascii="Calibri" w:hAnsi="Calibri"/>
          <w:color w:val="000000"/>
          <w:sz w:val="20"/>
          <w:szCs w:val="20"/>
        </w:rPr>
        <w:t xml:space="preserve"> PhD positions </w:t>
      </w:r>
      <w:r w:rsidR="00AB6FD7" w:rsidRPr="0031216D">
        <w:rPr>
          <w:rFonts w:ascii="Calibri" w:hAnsi="Calibri"/>
          <w:color w:val="000000"/>
          <w:sz w:val="20"/>
          <w:szCs w:val="20"/>
        </w:rPr>
        <w:t>are available for</w:t>
      </w:r>
      <w:r w:rsidR="00C467D7" w:rsidRPr="0031216D">
        <w:rPr>
          <w:rFonts w:ascii="Calibri" w:hAnsi="Calibri"/>
          <w:color w:val="000000"/>
          <w:sz w:val="20"/>
          <w:szCs w:val="20"/>
        </w:rPr>
        <w:t xml:space="preserve"> RIMLS</w:t>
      </w:r>
      <w:r w:rsidR="00DC6AC0" w:rsidRPr="0031216D">
        <w:rPr>
          <w:rFonts w:ascii="Calibri" w:hAnsi="Calibri"/>
          <w:color w:val="000000"/>
          <w:sz w:val="20"/>
          <w:szCs w:val="20"/>
        </w:rPr>
        <w:t>.</w:t>
      </w:r>
    </w:p>
    <w:p w:rsidR="00592A38" w:rsidRPr="0031216D" w:rsidRDefault="00592A38" w:rsidP="007B5BE3">
      <w:pPr>
        <w:pStyle w:val="Tekstzonderopmaak"/>
        <w:numPr>
          <w:ilvl w:val="0"/>
          <w:numId w:val="17"/>
        </w:numPr>
        <w:rPr>
          <w:rFonts w:ascii="Calibri" w:hAnsi="Calibri"/>
          <w:color w:val="000000"/>
          <w:sz w:val="20"/>
          <w:szCs w:val="20"/>
        </w:rPr>
      </w:pPr>
      <w:r w:rsidRPr="0031216D">
        <w:rPr>
          <w:rFonts w:ascii="Calibri" w:hAnsi="Calibri"/>
          <w:color w:val="000000"/>
          <w:sz w:val="20"/>
          <w:szCs w:val="20"/>
        </w:rPr>
        <w:t xml:space="preserve">The applications of </w:t>
      </w:r>
      <w:r w:rsidR="00B414FC">
        <w:rPr>
          <w:rFonts w:ascii="Calibri" w:hAnsi="Calibri"/>
          <w:color w:val="000000"/>
          <w:sz w:val="20"/>
          <w:szCs w:val="20"/>
        </w:rPr>
        <w:t>(j)</w:t>
      </w:r>
      <w:r w:rsidRPr="0031216D">
        <w:rPr>
          <w:rFonts w:ascii="Calibri" w:hAnsi="Calibri"/>
          <w:color w:val="000000"/>
          <w:sz w:val="20"/>
          <w:szCs w:val="20"/>
        </w:rPr>
        <w:t>PI’s and PI’s will be evaluated in two separate compartments.</w:t>
      </w:r>
    </w:p>
    <w:p w:rsidR="001C7103" w:rsidRPr="0031216D" w:rsidRDefault="001C7103" w:rsidP="007B5BE3">
      <w:pPr>
        <w:pStyle w:val="Tekstzonderopmaak"/>
        <w:numPr>
          <w:ilvl w:val="0"/>
          <w:numId w:val="17"/>
        </w:numPr>
        <w:rPr>
          <w:rFonts w:ascii="Calibri" w:hAnsi="Calibri"/>
          <w:color w:val="000000"/>
          <w:sz w:val="20"/>
          <w:szCs w:val="20"/>
        </w:rPr>
      </w:pPr>
      <w:r w:rsidRPr="0031216D">
        <w:rPr>
          <w:rFonts w:ascii="Calibri" w:hAnsi="Calibri"/>
          <w:color w:val="000000"/>
          <w:sz w:val="20"/>
          <w:szCs w:val="20"/>
        </w:rPr>
        <w:t xml:space="preserve">The project should fit and strengthen the </w:t>
      </w:r>
      <w:r w:rsidR="00E50AD1" w:rsidRPr="0031216D">
        <w:rPr>
          <w:rFonts w:ascii="Calibri" w:hAnsi="Calibri"/>
          <w:color w:val="000000"/>
          <w:sz w:val="20"/>
          <w:szCs w:val="20"/>
        </w:rPr>
        <w:t>applicant’s</w:t>
      </w:r>
      <w:r w:rsidRPr="0031216D">
        <w:rPr>
          <w:rFonts w:ascii="Calibri" w:hAnsi="Calibri"/>
          <w:color w:val="000000"/>
          <w:sz w:val="20"/>
          <w:szCs w:val="20"/>
        </w:rPr>
        <w:t xml:space="preserve"> theme</w:t>
      </w:r>
      <w:r w:rsidR="00592A38" w:rsidRPr="0031216D">
        <w:rPr>
          <w:rFonts w:ascii="Calibri" w:hAnsi="Calibri"/>
          <w:color w:val="000000"/>
          <w:sz w:val="20"/>
          <w:szCs w:val="20"/>
        </w:rPr>
        <w:t xml:space="preserve"> indicated by the theme leader</w:t>
      </w:r>
      <w:r w:rsidR="003E4397" w:rsidRPr="0031216D">
        <w:rPr>
          <w:rFonts w:ascii="Calibri" w:hAnsi="Calibri"/>
          <w:color w:val="000000"/>
          <w:sz w:val="20"/>
          <w:szCs w:val="20"/>
        </w:rPr>
        <w:t>’</w:t>
      </w:r>
      <w:r w:rsidR="00592A38" w:rsidRPr="0031216D">
        <w:rPr>
          <w:rFonts w:ascii="Calibri" w:hAnsi="Calibri"/>
          <w:color w:val="000000"/>
          <w:sz w:val="20"/>
          <w:szCs w:val="20"/>
        </w:rPr>
        <w:t>s signature</w:t>
      </w:r>
      <w:r w:rsidRPr="0031216D">
        <w:rPr>
          <w:rFonts w:ascii="Calibri" w:hAnsi="Calibri"/>
          <w:color w:val="000000"/>
          <w:sz w:val="20"/>
          <w:szCs w:val="20"/>
        </w:rPr>
        <w:t xml:space="preserve">. </w:t>
      </w:r>
    </w:p>
    <w:p w:rsidR="00DC6AC0" w:rsidRPr="0031216D" w:rsidRDefault="00DC6AC0" w:rsidP="007B5BE3">
      <w:pPr>
        <w:pStyle w:val="Tekstzonderopmaak"/>
        <w:numPr>
          <w:ilvl w:val="0"/>
          <w:numId w:val="17"/>
        </w:numPr>
        <w:rPr>
          <w:rFonts w:ascii="Calibri" w:hAnsi="Calibri"/>
          <w:color w:val="000000"/>
          <w:sz w:val="20"/>
          <w:szCs w:val="20"/>
        </w:rPr>
      </w:pPr>
      <w:r w:rsidRPr="0031216D">
        <w:rPr>
          <w:rFonts w:ascii="Calibri" w:hAnsi="Calibri"/>
          <w:color w:val="000000"/>
          <w:sz w:val="20"/>
          <w:szCs w:val="20"/>
        </w:rPr>
        <w:t>Awarding of the project will be announced no later than</w:t>
      </w:r>
      <w:r w:rsidR="009D3099" w:rsidRPr="0031216D">
        <w:rPr>
          <w:rFonts w:ascii="Calibri" w:hAnsi="Calibri"/>
          <w:color w:val="000000"/>
          <w:sz w:val="20"/>
          <w:szCs w:val="20"/>
        </w:rPr>
        <w:t xml:space="preserve"> </w:t>
      </w:r>
      <w:r w:rsidR="00E50AD1" w:rsidRPr="0031216D">
        <w:rPr>
          <w:rFonts w:ascii="Calibri" w:hAnsi="Calibri"/>
          <w:color w:val="000000"/>
          <w:sz w:val="20"/>
          <w:szCs w:val="20"/>
        </w:rPr>
        <w:t>October</w:t>
      </w:r>
      <w:r w:rsidR="00FD3A34" w:rsidRPr="0031216D">
        <w:rPr>
          <w:rFonts w:ascii="Calibri" w:hAnsi="Calibri"/>
          <w:color w:val="000000"/>
          <w:sz w:val="20"/>
          <w:szCs w:val="20"/>
        </w:rPr>
        <w:t xml:space="preserve"> </w:t>
      </w:r>
      <w:r w:rsidRPr="0031216D">
        <w:rPr>
          <w:rFonts w:ascii="Calibri" w:hAnsi="Calibri"/>
          <w:color w:val="000000"/>
          <w:sz w:val="20"/>
          <w:szCs w:val="20"/>
        </w:rPr>
        <w:t>201</w:t>
      </w:r>
      <w:r w:rsidR="001B57D0" w:rsidRPr="0031216D">
        <w:rPr>
          <w:rFonts w:ascii="Calibri" w:hAnsi="Calibri"/>
          <w:color w:val="000000"/>
          <w:sz w:val="20"/>
          <w:szCs w:val="20"/>
        </w:rPr>
        <w:t>9</w:t>
      </w:r>
      <w:r w:rsidRPr="0031216D">
        <w:rPr>
          <w:rFonts w:ascii="Calibri" w:hAnsi="Calibri"/>
          <w:color w:val="000000"/>
          <w:sz w:val="20"/>
          <w:szCs w:val="20"/>
        </w:rPr>
        <w:t>.</w:t>
      </w:r>
    </w:p>
    <w:p w:rsidR="00C9049F" w:rsidRPr="0031216D" w:rsidRDefault="00C9049F" w:rsidP="007B5BE3">
      <w:pPr>
        <w:pStyle w:val="Tekstzonderopmaak"/>
        <w:numPr>
          <w:ilvl w:val="0"/>
          <w:numId w:val="17"/>
        </w:numPr>
        <w:rPr>
          <w:rFonts w:ascii="Calibri" w:hAnsi="Calibri"/>
          <w:color w:val="000000"/>
          <w:sz w:val="20"/>
          <w:szCs w:val="20"/>
        </w:rPr>
      </w:pPr>
      <w:r w:rsidRPr="0031216D">
        <w:rPr>
          <w:rFonts w:ascii="Calibri" w:hAnsi="Calibri"/>
          <w:color w:val="000000"/>
          <w:sz w:val="20"/>
          <w:szCs w:val="20"/>
        </w:rPr>
        <w:t xml:space="preserve">The </w:t>
      </w:r>
      <w:r w:rsidR="003561D8" w:rsidRPr="0031216D">
        <w:rPr>
          <w:rFonts w:ascii="Calibri" w:hAnsi="Calibri"/>
          <w:color w:val="000000"/>
          <w:sz w:val="20"/>
          <w:szCs w:val="20"/>
        </w:rPr>
        <w:t>successful</w:t>
      </w:r>
      <w:r w:rsidRPr="0031216D">
        <w:rPr>
          <w:rFonts w:ascii="Calibri" w:hAnsi="Calibri"/>
          <w:color w:val="000000"/>
          <w:sz w:val="20"/>
          <w:szCs w:val="20"/>
        </w:rPr>
        <w:t xml:space="preserve"> PhD candidate should be </w:t>
      </w:r>
      <w:r w:rsidR="003561D8" w:rsidRPr="0031216D">
        <w:rPr>
          <w:rFonts w:ascii="Calibri" w:hAnsi="Calibri"/>
          <w:color w:val="000000"/>
          <w:sz w:val="20"/>
          <w:szCs w:val="20"/>
        </w:rPr>
        <w:t>appointed</w:t>
      </w:r>
      <w:r w:rsidRPr="0031216D">
        <w:rPr>
          <w:rFonts w:ascii="Calibri" w:hAnsi="Calibri"/>
          <w:color w:val="000000"/>
          <w:sz w:val="20"/>
          <w:szCs w:val="20"/>
        </w:rPr>
        <w:t xml:space="preserve"> in 20</w:t>
      </w:r>
      <w:r w:rsidR="001B57D0" w:rsidRPr="0031216D">
        <w:rPr>
          <w:rFonts w:ascii="Calibri" w:hAnsi="Calibri"/>
          <w:color w:val="000000"/>
          <w:sz w:val="20"/>
          <w:szCs w:val="20"/>
        </w:rPr>
        <w:t>20</w:t>
      </w:r>
      <w:r w:rsidRPr="0031216D">
        <w:rPr>
          <w:rFonts w:ascii="Calibri" w:hAnsi="Calibri"/>
          <w:color w:val="000000"/>
          <w:sz w:val="20"/>
          <w:szCs w:val="20"/>
        </w:rPr>
        <w:t>.</w:t>
      </w:r>
    </w:p>
    <w:p w:rsidR="006D6D02" w:rsidRPr="00925927" w:rsidRDefault="006D6D02" w:rsidP="006D6D02">
      <w:pPr>
        <w:pStyle w:val="Tekstzonderopmaak"/>
        <w:rPr>
          <w:rFonts w:ascii="Calibri" w:hAnsi="Calibri"/>
          <w:color w:val="000000"/>
          <w:sz w:val="20"/>
          <w:szCs w:val="20"/>
        </w:rPr>
      </w:pPr>
    </w:p>
    <w:p w:rsidR="00DC6AC0" w:rsidRPr="00925927" w:rsidRDefault="00DC6AC0" w:rsidP="009D3099">
      <w:pPr>
        <w:spacing w:line="240" w:lineRule="auto"/>
        <w:jc w:val="both"/>
        <w:outlineLvl w:val="0"/>
        <w:rPr>
          <w:rFonts w:cs="Arial"/>
          <w:b/>
          <w:color w:val="000000"/>
        </w:rPr>
      </w:pPr>
      <w:r w:rsidRPr="00925927">
        <w:rPr>
          <w:rFonts w:cs="Arial"/>
          <w:b/>
          <w:color w:val="000000"/>
        </w:rPr>
        <w:t>Procedure:</w:t>
      </w:r>
    </w:p>
    <w:p w:rsidR="00360F31" w:rsidRPr="0031216D" w:rsidRDefault="00360F31" w:rsidP="006D6D02">
      <w:pPr>
        <w:spacing w:line="240" w:lineRule="auto"/>
        <w:jc w:val="both"/>
        <w:rPr>
          <w:rFonts w:cs="Arial"/>
          <w:color w:val="000000"/>
        </w:rPr>
      </w:pPr>
      <w:r w:rsidRPr="0031216D">
        <w:rPr>
          <w:rFonts w:cs="Arial"/>
          <w:color w:val="000000"/>
        </w:rPr>
        <w:t xml:space="preserve">An </w:t>
      </w:r>
      <w:r w:rsidR="00FD383E" w:rsidRPr="0031216D">
        <w:rPr>
          <w:rFonts w:cs="Arial"/>
          <w:color w:val="000000"/>
        </w:rPr>
        <w:t xml:space="preserve">external representative </w:t>
      </w:r>
      <w:r w:rsidRPr="0031216D">
        <w:rPr>
          <w:rFonts w:cs="Arial"/>
          <w:color w:val="000000"/>
        </w:rPr>
        <w:t xml:space="preserve">Jury will be installed to review the </w:t>
      </w:r>
      <w:r w:rsidR="003E4397" w:rsidRPr="0031216D">
        <w:rPr>
          <w:rFonts w:cs="Arial"/>
          <w:color w:val="000000"/>
        </w:rPr>
        <w:t xml:space="preserve">eligible </w:t>
      </w:r>
      <w:r w:rsidRPr="0031216D">
        <w:rPr>
          <w:rFonts w:cs="Arial"/>
          <w:color w:val="000000"/>
        </w:rPr>
        <w:t>projects. The Jury will rank projects according to:</w:t>
      </w:r>
    </w:p>
    <w:p w:rsidR="00592A38" w:rsidRDefault="00360F31" w:rsidP="00592A38">
      <w:pPr>
        <w:numPr>
          <w:ilvl w:val="0"/>
          <w:numId w:val="15"/>
        </w:numPr>
        <w:spacing w:line="240" w:lineRule="auto"/>
        <w:contextualSpacing/>
        <w:jc w:val="both"/>
        <w:rPr>
          <w:rFonts w:cs="Arial"/>
          <w:color w:val="000000"/>
        </w:rPr>
      </w:pPr>
      <w:r w:rsidRPr="0031216D">
        <w:rPr>
          <w:rFonts w:cs="Arial"/>
          <w:color w:val="000000"/>
        </w:rPr>
        <w:t>Novelty</w:t>
      </w:r>
      <w:r w:rsidR="00592A38" w:rsidRPr="0031216D">
        <w:rPr>
          <w:rFonts w:cs="Arial"/>
          <w:color w:val="000000"/>
        </w:rPr>
        <w:t xml:space="preserve"> &amp;</w:t>
      </w:r>
      <w:r w:rsidR="005D6F65" w:rsidRPr="0031216D">
        <w:rPr>
          <w:rFonts w:cs="Arial"/>
          <w:color w:val="000000"/>
        </w:rPr>
        <w:t xml:space="preserve"> </w:t>
      </w:r>
      <w:r w:rsidRPr="0031216D">
        <w:rPr>
          <w:rFonts w:cs="Arial"/>
          <w:color w:val="000000"/>
        </w:rPr>
        <w:t>innovation</w:t>
      </w:r>
      <w:r w:rsidR="000C5626" w:rsidRPr="0031216D">
        <w:rPr>
          <w:rFonts w:cs="Arial"/>
          <w:color w:val="000000"/>
        </w:rPr>
        <w:t xml:space="preserve"> potential</w:t>
      </w:r>
      <w:r w:rsidR="00592A38" w:rsidRPr="0031216D">
        <w:rPr>
          <w:rFonts w:cs="Arial"/>
          <w:color w:val="000000"/>
        </w:rPr>
        <w:t xml:space="preserve"> </w:t>
      </w:r>
    </w:p>
    <w:p w:rsidR="00605FF2" w:rsidRPr="0031216D" w:rsidRDefault="00605FF2" w:rsidP="00592A38">
      <w:pPr>
        <w:numPr>
          <w:ilvl w:val="0"/>
          <w:numId w:val="15"/>
        </w:numPr>
        <w:spacing w:line="240" w:lineRule="auto"/>
        <w:contextualSpacing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Scientific quality of the proposal</w:t>
      </w:r>
    </w:p>
    <w:p w:rsidR="00360F31" w:rsidRPr="0031216D" w:rsidRDefault="00EF0613" w:rsidP="00E50AD1">
      <w:pPr>
        <w:numPr>
          <w:ilvl w:val="0"/>
          <w:numId w:val="15"/>
        </w:numPr>
        <w:spacing w:line="240" w:lineRule="auto"/>
        <w:contextualSpacing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F</w:t>
      </w:r>
      <w:r w:rsidR="00592A38" w:rsidRPr="0031216D">
        <w:rPr>
          <w:rFonts w:cs="Arial"/>
          <w:color w:val="000000"/>
        </w:rPr>
        <w:t>easibility</w:t>
      </w:r>
      <w:r w:rsidR="00605FF2">
        <w:rPr>
          <w:rFonts w:cs="Arial"/>
          <w:color w:val="000000"/>
        </w:rPr>
        <w:t xml:space="preserve"> for a PhD candidate</w:t>
      </w:r>
    </w:p>
    <w:p w:rsidR="002B10CE" w:rsidRPr="0031216D" w:rsidRDefault="002B10CE" w:rsidP="00E50AD1">
      <w:pPr>
        <w:numPr>
          <w:ilvl w:val="0"/>
          <w:numId w:val="15"/>
        </w:numPr>
        <w:spacing w:line="240" w:lineRule="auto"/>
        <w:contextualSpacing/>
        <w:jc w:val="both"/>
        <w:rPr>
          <w:rFonts w:cs="Arial"/>
          <w:color w:val="000000"/>
        </w:rPr>
      </w:pPr>
      <w:r w:rsidRPr="0031216D">
        <w:rPr>
          <w:rFonts w:cs="Arial"/>
          <w:color w:val="000000"/>
        </w:rPr>
        <w:t>Past performance</w:t>
      </w:r>
      <w:r w:rsidR="00360F31" w:rsidRPr="0031216D">
        <w:rPr>
          <w:rFonts w:cs="Arial"/>
          <w:color w:val="000000"/>
        </w:rPr>
        <w:t xml:space="preserve"> of the </w:t>
      </w:r>
      <w:r w:rsidR="00254FF0" w:rsidRPr="0031216D">
        <w:rPr>
          <w:rFonts w:cs="Arial"/>
          <w:color w:val="000000"/>
        </w:rPr>
        <w:t>main applicant</w:t>
      </w:r>
      <w:r w:rsidR="00592A38" w:rsidRPr="0031216D">
        <w:rPr>
          <w:rFonts w:cs="Arial"/>
          <w:color w:val="000000"/>
        </w:rPr>
        <w:t xml:space="preserve"> and </w:t>
      </w:r>
      <w:r w:rsidR="000C5626" w:rsidRPr="0031216D">
        <w:rPr>
          <w:rFonts w:cs="Arial"/>
          <w:color w:val="000000"/>
        </w:rPr>
        <w:t xml:space="preserve">strength of </w:t>
      </w:r>
      <w:r w:rsidR="00592A38" w:rsidRPr="0031216D">
        <w:rPr>
          <w:rFonts w:cs="Arial"/>
          <w:color w:val="000000"/>
        </w:rPr>
        <w:t>project team</w:t>
      </w:r>
    </w:p>
    <w:p w:rsidR="00360F31" w:rsidRPr="0031216D" w:rsidRDefault="00605FF2" w:rsidP="00E50AD1">
      <w:pPr>
        <w:numPr>
          <w:ilvl w:val="0"/>
          <w:numId w:val="15"/>
        </w:numPr>
        <w:spacing w:line="240" w:lineRule="auto"/>
        <w:contextualSpacing/>
        <w:jc w:val="both"/>
        <w:rPr>
          <w:rFonts w:cs="Arial"/>
          <w:color w:val="000000"/>
        </w:rPr>
      </w:pPr>
      <w:r>
        <w:rPr>
          <w:rFonts w:cs="Arial"/>
          <w:color w:val="000000"/>
        </w:rPr>
        <w:t>Impact</w:t>
      </w:r>
      <w:r w:rsidR="002B10CE" w:rsidRPr="0031216D">
        <w:rPr>
          <w:rFonts w:cs="Arial"/>
          <w:color w:val="000000"/>
        </w:rPr>
        <w:t xml:space="preserve"> </w:t>
      </w:r>
      <w:r w:rsidR="000C5626" w:rsidRPr="0031216D">
        <w:rPr>
          <w:rFonts w:cs="Arial"/>
          <w:color w:val="000000"/>
        </w:rPr>
        <w:t>for</w:t>
      </w:r>
      <w:r w:rsidR="002B10CE" w:rsidRPr="0031216D">
        <w:rPr>
          <w:rFonts w:cs="Arial"/>
          <w:color w:val="000000"/>
        </w:rPr>
        <w:t xml:space="preserve"> the </w:t>
      </w:r>
      <w:r>
        <w:rPr>
          <w:rFonts w:cs="Arial"/>
          <w:color w:val="000000"/>
        </w:rPr>
        <w:t>specific</w:t>
      </w:r>
      <w:r w:rsidR="000C5626" w:rsidRPr="0031216D">
        <w:rPr>
          <w:rFonts w:cs="Arial"/>
          <w:color w:val="000000"/>
        </w:rPr>
        <w:t xml:space="preserve"> research t</w:t>
      </w:r>
      <w:r w:rsidR="00E50AD1" w:rsidRPr="0031216D">
        <w:rPr>
          <w:rFonts w:cs="Arial"/>
          <w:color w:val="000000"/>
        </w:rPr>
        <w:t xml:space="preserve">heme </w:t>
      </w:r>
      <w:r w:rsidR="000C5626" w:rsidRPr="0031216D">
        <w:rPr>
          <w:rFonts w:cs="Arial"/>
          <w:color w:val="000000"/>
        </w:rPr>
        <w:t>&amp;</w:t>
      </w:r>
      <w:r w:rsidR="00E50AD1" w:rsidRPr="0031216D">
        <w:rPr>
          <w:rFonts w:cs="Arial"/>
          <w:color w:val="000000"/>
        </w:rPr>
        <w:t xml:space="preserve"> </w:t>
      </w:r>
      <w:r w:rsidR="002B10CE" w:rsidRPr="0031216D">
        <w:rPr>
          <w:rFonts w:cs="Arial"/>
          <w:color w:val="000000"/>
        </w:rPr>
        <w:t>RIMLS</w:t>
      </w:r>
    </w:p>
    <w:p w:rsidR="003E4397" w:rsidRPr="0031216D" w:rsidRDefault="003E4397" w:rsidP="00E50AD1">
      <w:pPr>
        <w:numPr>
          <w:ilvl w:val="0"/>
          <w:numId w:val="15"/>
        </w:numPr>
        <w:spacing w:line="240" w:lineRule="auto"/>
        <w:contextualSpacing/>
        <w:jc w:val="both"/>
        <w:rPr>
          <w:rFonts w:cs="Arial"/>
          <w:color w:val="000000"/>
        </w:rPr>
      </w:pPr>
      <w:r w:rsidRPr="0031216D">
        <w:rPr>
          <w:rFonts w:cs="Arial"/>
          <w:color w:val="000000"/>
        </w:rPr>
        <w:t>Data management plan</w:t>
      </w:r>
    </w:p>
    <w:p w:rsidR="00360F31" w:rsidRPr="0031216D" w:rsidRDefault="00360F31" w:rsidP="00E50AD1">
      <w:pPr>
        <w:numPr>
          <w:ilvl w:val="0"/>
          <w:numId w:val="15"/>
        </w:numPr>
        <w:spacing w:line="240" w:lineRule="auto"/>
        <w:contextualSpacing/>
        <w:jc w:val="both"/>
        <w:rPr>
          <w:rFonts w:cs="Arial"/>
          <w:color w:val="000000"/>
        </w:rPr>
      </w:pPr>
      <w:r w:rsidRPr="0031216D">
        <w:rPr>
          <w:rFonts w:cs="Arial"/>
          <w:color w:val="000000"/>
        </w:rPr>
        <w:t>Final assessment</w:t>
      </w:r>
    </w:p>
    <w:p w:rsidR="001B57D0" w:rsidRPr="0031216D" w:rsidRDefault="001B57D0" w:rsidP="006D6D02">
      <w:pPr>
        <w:spacing w:line="240" w:lineRule="auto"/>
        <w:contextualSpacing/>
        <w:jc w:val="both"/>
        <w:rPr>
          <w:rFonts w:cs="Arial"/>
          <w:color w:val="000000"/>
        </w:rPr>
      </w:pPr>
    </w:p>
    <w:p w:rsidR="00360F31" w:rsidRDefault="00360F31" w:rsidP="006D6D02">
      <w:pPr>
        <w:spacing w:line="240" w:lineRule="auto"/>
        <w:contextualSpacing/>
        <w:jc w:val="both"/>
        <w:rPr>
          <w:rFonts w:cs="Arial"/>
          <w:color w:val="000000"/>
        </w:rPr>
      </w:pPr>
      <w:r w:rsidRPr="00925927">
        <w:rPr>
          <w:rFonts w:cs="Arial"/>
          <w:color w:val="000000"/>
        </w:rPr>
        <w:t>Applicants will be given opportunity to write a rebuttal before final rankings are made (“</w:t>
      </w:r>
      <w:proofErr w:type="spellStart"/>
      <w:r w:rsidRPr="00925927">
        <w:rPr>
          <w:rFonts w:cs="Arial"/>
          <w:color w:val="000000"/>
        </w:rPr>
        <w:t>Hoor-Wederhoor</w:t>
      </w:r>
      <w:proofErr w:type="spellEnd"/>
      <w:r w:rsidRPr="00925927">
        <w:rPr>
          <w:rFonts w:cs="Arial"/>
          <w:color w:val="000000"/>
        </w:rPr>
        <w:t>” procedure).</w:t>
      </w:r>
      <w:r w:rsidR="006D6D02" w:rsidRPr="00925927">
        <w:rPr>
          <w:rFonts w:cs="Arial"/>
          <w:color w:val="000000"/>
        </w:rPr>
        <w:t xml:space="preserve"> </w:t>
      </w:r>
      <w:r w:rsidRPr="00925927">
        <w:rPr>
          <w:rFonts w:cs="Arial"/>
          <w:color w:val="000000"/>
        </w:rPr>
        <w:t>The Jury’</w:t>
      </w:r>
      <w:r w:rsidR="00DC6AC0" w:rsidRPr="00925927">
        <w:rPr>
          <w:rFonts w:cs="Arial"/>
          <w:color w:val="000000"/>
        </w:rPr>
        <w:t>s advice will be handed to the RI</w:t>
      </w:r>
      <w:r w:rsidRPr="00925927">
        <w:rPr>
          <w:rFonts w:cs="Arial"/>
          <w:color w:val="000000"/>
        </w:rPr>
        <w:t>MLS Scientific Director for final decision.</w:t>
      </w:r>
    </w:p>
    <w:tbl>
      <w:tblPr>
        <w:tblW w:w="76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28"/>
        <w:gridCol w:w="2275"/>
        <w:gridCol w:w="3191"/>
      </w:tblGrid>
      <w:tr w:rsidR="00ED2C00" w:rsidRPr="00925927" w:rsidTr="00950EF5">
        <w:trPr>
          <w:trHeight w:hRule="exact" w:val="523"/>
        </w:trPr>
        <w:tc>
          <w:tcPr>
            <w:tcW w:w="2228" w:type="dxa"/>
            <w:shd w:val="clear" w:color="auto" w:fill="auto"/>
            <w:vAlign w:val="center"/>
          </w:tcPr>
          <w:p w:rsidR="00ED2C00" w:rsidRPr="00925927" w:rsidRDefault="00ED2C00" w:rsidP="00CD5824">
            <w:pPr>
              <w:spacing w:line="240" w:lineRule="auto"/>
              <w:jc w:val="both"/>
              <w:rPr>
                <w:rFonts w:cs="Arial"/>
                <w:b/>
                <w:color w:val="000000"/>
              </w:rPr>
            </w:pPr>
            <w:r w:rsidRPr="00925927">
              <w:rPr>
                <w:rFonts w:cs="Arial"/>
                <w:b/>
                <w:color w:val="000000"/>
              </w:rPr>
              <w:t>Topic</w:t>
            </w:r>
          </w:p>
        </w:tc>
        <w:tc>
          <w:tcPr>
            <w:tcW w:w="2275" w:type="dxa"/>
            <w:shd w:val="clear" w:color="auto" w:fill="auto"/>
            <w:vAlign w:val="center"/>
          </w:tcPr>
          <w:p w:rsidR="00ED2C00" w:rsidRPr="00925927" w:rsidRDefault="00ED2C00" w:rsidP="00CD5824">
            <w:pPr>
              <w:spacing w:line="240" w:lineRule="auto"/>
              <w:jc w:val="both"/>
              <w:rPr>
                <w:rFonts w:cs="Arial"/>
                <w:b/>
                <w:color w:val="000000"/>
              </w:rPr>
            </w:pPr>
            <w:r w:rsidRPr="00925927">
              <w:rPr>
                <w:rFonts w:cs="Arial"/>
                <w:b/>
                <w:color w:val="000000"/>
              </w:rPr>
              <w:t>Deadline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ED2C00" w:rsidRPr="00925927" w:rsidRDefault="00ED2C00" w:rsidP="00CD5824">
            <w:pPr>
              <w:spacing w:line="240" w:lineRule="auto"/>
              <w:jc w:val="both"/>
              <w:rPr>
                <w:rFonts w:cs="Arial"/>
                <w:b/>
                <w:color w:val="000000"/>
              </w:rPr>
            </w:pPr>
            <w:r w:rsidRPr="00925927">
              <w:rPr>
                <w:rFonts w:cs="Arial"/>
                <w:b/>
                <w:color w:val="000000"/>
              </w:rPr>
              <w:t>Email:</w:t>
            </w:r>
          </w:p>
        </w:tc>
      </w:tr>
      <w:tr w:rsidR="00ED2C00" w:rsidRPr="00925927" w:rsidTr="00950EF5">
        <w:trPr>
          <w:trHeight w:hRule="exact" w:val="523"/>
        </w:trPr>
        <w:tc>
          <w:tcPr>
            <w:tcW w:w="2228" w:type="dxa"/>
            <w:shd w:val="clear" w:color="auto" w:fill="auto"/>
            <w:vAlign w:val="center"/>
          </w:tcPr>
          <w:p w:rsidR="00ED2C00" w:rsidRPr="00925927" w:rsidRDefault="00ED2C00" w:rsidP="00CD5824">
            <w:pPr>
              <w:spacing w:line="240" w:lineRule="auto"/>
              <w:jc w:val="both"/>
              <w:rPr>
                <w:rFonts w:cs="Arial"/>
                <w:color w:val="000000"/>
              </w:rPr>
            </w:pPr>
            <w:r w:rsidRPr="00925927">
              <w:rPr>
                <w:rFonts w:cs="Arial"/>
                <w:color w:val="000000"/>
              </w:rPr>
              <w:t>Submission of proposal</w:t>
            </w:r>
          </w:p>
        </w:tc>
        <w:tc>
          <w:tcPr>
            <w:tcW w:w="2275" w:type="dxa"/>
            <w:shd w:val="clear" w:color="auto" w:fill="auto"/>
            <w:vAlign w:val="center"/>
          </w:tcPr>
          <w:p w:rsidR="0021216C" w:rsidRPr="0031216D" w:rsidRDefault="0021216C" w:rsidP="001B57D0">
            <w:pPr>
              <w:spacing w:line="240" w:lineRule="auto"/>
              <w:jc w:val="both"/>
              <w:rPr>
                <w:rFonts w:cs="Arial"/>
                <w:color w:val="000000"/>
                <w:highlight w:val="yellow"/>
              </w:rPr>
            </w:pPr>
            <w:r w:rsidRPr="0031216D">
              <w:rPr>
                <w:rFonts w:cs="Arial"/>
                <w:color w:val="000000"/>
              </w:rPr>
              <w:t xml:space="preserve">Sunday </w:t>
            </w:r>
            <w:r w:rsidR="000F21DE" w:rsidRPr="0031216D">
              <w:rPr>
                <w:rFonts w:cs="Arial"/>
                <w:color w:val="000000"/>
              </w:rPr>
              <w:t>2</w:t>
            </w:r>
            <w:r w:rsidR="001B57D0" w:rsidRPr="0031216D">
              <w:rPr>
                <w:rFonts w:cs="Arial"/>
                <w:color w:val="000000"/>
              </w:rPr>
              <w:t>6</w:t>
            </w:r>
            <w:r w:rsidR="0020599C" w:rsidRPr="0031216D">
              <w:rPr>
                <w:rFonts w:cs="Arial"/>
                <w:color w:val="000000"/>
                <w:vertAlign w:val="superscript"/>
              </w:rPr>
              <w:t xml:space="preserve"> </w:t>
            </w:r>
            <w:r w:rsidR="000F21DE" w:rsidRPr="0031216D">
              <w:rPr>
                <w:rFonts w:cs="Arial"/>
                <w:color w:val="000000"/>
              </w:rPr>
              <w:t>May</w:t>
            </w:r>
            <w:r w:rsidRPr="0031216D">
              <w:rPr>
                <w:rFonts w:cs="Arial"/>
                <w:color w:val="000000"/>
              </w:rPr>
              <w:t xml:space="preserve"> 201</w:t>
            </w:r>
            <w:r w:rsidR="001B57D0" w:rsidRPr="0031216D">
              <w:rPr>
                <w:rFonts w:cs="Arial"/>
                <w:color w:val="000000"/>
              </w:rPr>
              <w:t>9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ED2C00" w:rsidRPr="00925927" w:rsidRDefault="00ED2C00" w:rsidP="00B81246">
            <w:pPr>
              <w:spacing w:line="240" w:lineRule="auto"/>
              <w:jc w:val="both"/>
              <w:rPr>
                <w:rFonts w:cs="Arial"/>
                <w:color w:val="000000"/>
              </w:rPr>
            </w:pPr>
            <w:r w:rsidRPr="00925927">
              <w:rPr>
                <w:rFonts w:cs="Arial"/>
                <w:color w:val="000000"/>
              </w:rPr>
              <w:t xml:space="preserve">To </w:t>
            </w:r>
            <w:hyperlink r:id="rId8" w:history="1">
              <w:r w:rsidR="00950EF5" w:rsidRPr="0090683B">
                <w:rPr>
                  <w:rStyle w:val="Hyperlink"/>
                  <w:rFonts w:cs="Arial"/>
                </w:rPr>
                <w:t>rimls.info@Radbo</w:t>
              </w:r>
              <w:r w:rsidR="00950EF5" w:rsidRPr="0090683B">
                <w:rPr>
                  <w:rStyle w:val="Hyperlink"/>
                  <w:rFonts w:cs="Arial"/>
                </w:rPr>
                <w:t>u</w:t>
              </w:r>
              <w:r w:rsidR="00950EF5" w:rsidRPr="0090683B">
                <w:rPr>
                  <w:rStyle w:val="Hyperlink"/>
                  <w:rFonts w:cs="Arial"/>
                </w:rPr>
                <w:t>dumc.nl</w:t>
              </w:r>
            </w:hyperlink>
          </w:p>
        </w:tc>
      </w:tr>
      <w:tr w:rsidR="00ED2C00" w:rsidRPr="00925927" w:rsidTr="00950EF5">
        <w:trPr>
          <w:trHeight w:hRule="exact" w:val="523"/>
        </w:trPr>
        <w:tc>
          <w:tcPr>
            <w:tcW w:w="2228" w:type="dxa"/>
            <w:shd w:val="clear" w:color="auto" w:fill="auto"/>
            <w:vAlign w:val="center"/>
          </w:tcPr>
          <w:p w:rsidR="00ED2C00" w:rsidRPr="00925927" w:rsidRDefault="00ED2C00" w:rsidP="00CD5824">
            <w:pPr>
              <w:spacing w:line="240" w:lineRule="auto"/>
              <w:jc w:val="both"/>
              <w:rPr>
                <w:rFonts w:cs="Arial"/>
                <w:color w:val="000000"/>
              </w:rPr>
            </w:pPr>
            <w:r w:rsidRPr="00925927">
              <w:rPr>
                <w:rFonts w:cs="Arial"/>
                <w:color w:val="000000"/>
              </w:rPr>
              <w:t>Review to applicants</w:t>
            </w:r>
          </w:p>
        </w:tc>
        <w:tc>
          <w:tcPr>
            <w:tcW w:w="2275" w:type="dxa"/>
            <w:shd w:val="clear" w:color="auto" w:fill="auto"/>
            <w:vAlign w:val="center"/>
          </w:tcPr>
          <w:p w:rsidR="0021216C" w:rsidRPr="0031216D" w:rsidRDefault="00C467D7" w:rsidP="001B57D0">
            <w:pPr>
              <w:spacing w:line="240" w:lineRule="auto"/>
              <w:jc w:val="both"/>
              <w:rPr>
                <w:rFonts w:cs="Arial"/>
                <w:color w:val="000000"/>
              </w:rPr>
            </w:pPr>
            <w:r w:rsidRPr="0031216D">
              <w:rPr>
                <w:rFonts w:cs="Arial"/>
                <w:color w:val="000000"/>
              </w:rPr>
              <w:t xml:space="preserve">Friday </w:t>
            </w:r>
            <w:r w:rsidR="00C458D6" w:rsidRPr="0031216D">
              <w:rPr>
                <w:rFonts w:cs="Arial"/>
                <w:color w:val="000000"/>
              </w:rPr>
              <w:t>2</w:t>
            </w:r>
            <w:r w:rsidR="00906752" w:rsidRPr="0031216D">
              <w:rPr>
                <w:rFonts w:cs="Arial"/>
                <w:color w:val="000000"/>
              </w:rPr>
              <w:t>8</w:t>
            </w:r>
            <w:r w:rsidR="0020599C" w:rsidRPr="0031216D">
              <w:rPr>
                <w:rFonts w:cs="Arial"/>
                <w:color w:val="000000"/>
                <w:vertAlign w:val="superscript"/>
              </w:rPr>
              <w:t xml:space="preserve"> </w:t>
            </w:r>
            <w:r w:rsidR="006B3E7E" w:rsidRPr="0031216D">
              <w:rPr>
                <w:rFonts w:cs="Arial"/>
                <w:color w:val="000000"/>
              </w:rPr>
              <w:t>June 201</w:t>
            </w:r>
            <w:r w:rsidR="001B57D0" w:rsidRPr="0031216D">
              <w:rPr>
                <w:rFonts w:cs="Arial"/>
                <w:color w:val="000000"/>
              </w:rPr>
              <w:t>9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ED2C00" w:rsidRPr="00925927" w:rsidRDefault="00ED2C00" w:rsidP="00CD5824">
            <w:pPr>
              <w:spacing w:line="240" w:lineRule="auto"/>
              <w:jc w:val="both"/>
              <w:rPr>
                <w:rFonts w:cs="Arial"/>
                <w:color w:val="000000"/>
              </w:rPr>
            </w:pPr>
            <w:r w:rsidRPr="00925927">
              <w:rPr>
                <w:rFonts w:cs="Arial"/>
                <w:color w:val="000000"/>
              </w:rPr>
              <w:t>To applicant</w:t>
            </w:r>
          </w:p>
        </w:tc>
      </w:tr>
      <w:tr w:rsidR="00ED2C00" w:rsidRPr="00925927" w:rsidTr="00950EF5">
        <w:trPr>
          <w:trHeight w:hRule="exact" w:val="523"/>
        </w:trPr>
        <w:tc>
          <w:tcPr>
            <w:tcW w:w="2228" w:type="dxa"/>
            <w:shd w:val="clear" w:color="auto" w:fill="auto"/>
            <w:vAlign w:val="center"/>
          </w:tcPr>
          <w:p w:rsidR="00ED2C00" w:rsidRPr="00925927" w:rsidRDefault="00ED2C00" w:rsidP="00CD5824">
            <w:pPr>
              <w:spacing w:line="240" w:lineRule="auto"/>
              <w:jc w:val="both"/>
              <w:rPr>
                <w:rFonts w:cs="Arial"/>
                <w:color w:val="000000"/>
              </w:rPr>
            </w:pPr>
            <w:r w:rsidRPr="00925927">
              <w:rPr>
                <w:rFonts w:cs="Arial"/>
                <w:color w:val="000000"/>
              </w:rPr>
              <w:t>Rebuttal</w:t>
            </w:r>
          </w:p>
        </w:tc>
        <w:tc>
          <w:tcPr>
            <w:tcW w:w="2275" w:type="dxa"/>
            <w:shd w:val="clear" w:color="auto" w:fill="auto"/>
            <w:vAlign w:val="center"/>
          </w:tcPr>
          <w:p w:rsidR="0021216C" w:rsidRPr="0031216D" w:rsidRDefault="0021216C" w:rsidP="001B57D0">
            <w:pPr>
              <w:spacing w:line="240" w:lineRule="auto"/>
              <w:jc w:val="both"/>
              <w:rPr>
                <w:rFonts w:cs="Arial"/>
                <w:color w:val="000000"/>
                <w:vertAlign w:val="superscript"/>
              </w:rPr>
            </w:pPr>
            <w:r w:rsidRPr="0031216D">
              <w:rPr>
                <w:rFonts w:cs="Arial"/>
                <w:color w:val="000000"/>
              </w:rPr>
              <w:t xml:space="preserve">Sunday </w:t>
            </w:r>
            <w:r w:rsidR="00906752" w:rsidRPr="0031216D">
              <w:rPr>
                <w:rFonts w:cs="Arial"/>
                <w:color w:val="000000"/>
              </w:rPr>
              <w:t>7 July</w:t>
            </w:r>
            <w:r w:rsidRPr="0031216D">
              <w:rPr>
                <w:rFonts w:cs="Arial"/>
                <w:color w:val="000000"/>
              </w:rPr>
              <w:t xml:space="preserve"> 201</w:t>
            </w:r>
            <w:r w:rsidR="001B57D0" w:rsidRPr="0031216D">
              <w:rPr>
                <w:rFonts w:cs="Arial"/>
                <w:color w:val="000000"/>
              </w:rPr>
              <w:t>9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ED2C00" w:rsidRPr="00925927" w:rsidRDefault="00ED2C00" w:rsidP="00B81246">
            <w:pPr>
              <w:spacing w:line="240" w:lineRule="auto"/>
              <w:jc w:val="both"/>
              <w:rPr>
                <w:rFonts w:cs="Arial"/>
                <w:color w:val="000000"/>
              </w:rPr>
            </w:pPr>
            <w:r w:rsidRPr="00925927">
              <w:rPr>
                <w:rFonts w:cs="Arial"/>
                <w:color w:val="000000"/>
              </w:rPr>
              <w:t xml:space="preserve">To </w:t>
            </w:r>
            <w:hyperlink r:id="rId9" w:history="1">
              <w:r w:rsidR="00950EF5" w:rsidRPr="0090683B">
                <w:rPr>
                  <w:rStyle w:val="Hyperlink"/>
                  <w:rFonts w:cs="Arial"/>
                </w:rPr>
                <w:t>rimls.info@Radboudum</w:t>
              </w:r>
              <w:r w:rsidR="00950EF5" w:rsidRPr="0090683B">
                <w:rPr>
                  <w:rStyle w:val="Hyperlink"/>
                  <w:rFonts w:cs="Arial"/>
                </w:rPr>
                <w:t>c</w:t>
              </w:r>
              <w:r w:rsidR="00950EF5" w:rsidRPr="0090683B">
                <w:rPr>
                  <w:rStyle w:val="Hyperlink"/>
                  <w:rFonts w:cs="Arial"/>
                </w:rPr>
                <w:t>.nl</w:t>
              </w:r>
            </w:hyperlink>
          </w:p>
        </w:tc>
      </w:tr>
      <w:tr w:rsidR="00ED2C00" w:rsidRPr="00925927" w:rsidTr="00950EF5">
        <w:trPr>
          <w:trHeight w:hRule="exact" w:val="523"/>
        </w:trPr>
        <w:tc>
          <w:tcPr>
            <w:tcW w:w="2228" w:type="dxa"/>
            <w:shd w:val="clear" w:color="auto" w:fill="auto"/>
            <w:vAlign w:val="center"/>
          </w:tcPr>
          <w:p w:rsidR="00ED2C00" w:rsidRPr="00925927" w:rsidRDefault="00ED2C00" w:rsidP="00950EF5">
            <w:pPr>
              <w:spacing w:line="240" w:lineRule="auto"/>
              <w:rPr>
                <w:rFonts w:cs="Arial"/>
                <w:color w:val="000000"/>
              </w:rPr>
            </w:pPr>
            <w:r w:rsidRPr="00925927">
              <w:rPr>
                <w:rFonts w:cs="Arial"/>
                <w:color w:val="000000"/>
              </w:rPr>
              <w:t>Final decision to applicants</w:t>
            </w:r>
          </w:p>
        </w:tc>
        <w:tc>
          <w:tcPr>
            <w:tcW w:w="2275" w:type="dxa"/>
            <w:shd w:val="clear" w:color="auto" w:fill="auto"/>
            <w:vAlign w:val="center"/>
          </w:tcPr>
          <w:p w:rsidR="00ED2C00" w:rsidRPr="0031216D" w:rsidRDefault="00E50AD1" w:rsidP="00ED2C00">
            <w:pPr>
              <w:spacing w:line="240" w:lineRule="auto"/>
              <w:jc w:val="both"/>
              <w:rPr>
                <w:rFonts w:cs="Arial"/>
                <w:color w:val="000000"/>
              </w:rPr>
            </w:pPr>
            <w:r w:rsidRPr="0031216D">
              <w:rPr>
                <w:rFonts w:cs="Arial"/>
                <w:color w:val="000000"/>
              </w:rPr>
              <w:t>October</w:t>
            </w:r>
            <w:r w:rsidR="006E4B79" w:rsidRPr="0031216D">
              <w:rPr>
                <w:rFonts w:cs="Arial"/>
                <w:color w:val="000000"/>
              </w:rPr>
              <w:t xml:space="preserve"> 201</w:t>
            </w:r>
            <w:r w:rsidR="001B57D0" w:rsidRPr="0031216D">
              <w:rPr>
                <w:rFonts w:cs="Arial"/>
                <w:color w:val="000000"/>
              </w:rPr>
              <w:t>9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ED2C00" w:rsidRPr="00925927" w:rsidRDefault="00ED2C00" w:rsidP="00CD5824">
            <w:pPr>
              <w:spacing w:line="240" w:lineRule="auto"/>
              <w:jc w:val="both"/>
              <w:rPr>
                <w:rFonts w:cs="Arial"/>
                <w:color w:val="000000"/>
              </w:rPr>
            </w:pPr>
            <w:r w:rsidRPr="00925927">
              <w:rPr>
                <w:rFonts w:cs="Arial"/>
                <w:color w:val="000000"/>
              </w:rPr>
              <w:t>To applicant</w:t>
            </w:r>
          </w:p>
        </w:tc>
      </w:tr>
    </w:tbl>
    <w:p w:rsidR="006763CB" w:rsidRPr="00925927" w:rsidRDefault="006763CB" w:rsidP="00360F31">
      <w:pPr>
        <w:jc w:val="both"/>
        <w:rPr>
          <w:rFonts w:cs="Arial"/>
          <w:b/>
          <w:color w:val="000000"/>
          <w:highlight w:val="yellow"/>
        </w:rPr>
        <w:sectPr w:rsidR="006763CB" w:rsidRPr="00925927" w:rsidSect="006763CB">
          <w:headerReference w:type="default" r:id="rId10"/>
          <w:headerReference w:type="first" r:id="rId11"/>
          <w:footerReference w:type="first" r:id="rId12"/>
          <w:pgSz w:w="11906" w:h="16838" w:code="9"/>
          <w:pgMar w:top="2096" w:right="1573" w:bottom="1134" w:left="1531" w:header="0" w:footer="324" w:gutter="0"/>
          <w:pgNumType w:start="1"/>
          <w:cols w:space="708"/>
          <w:docGrid w:linePitch="360"/>
        </w:sectPr>
      </w:pPr>
    </w:p>
    <w:tbl>
      <w:tblPr>
        <w:tblW w:w="0" w:type="auto"/>
        <w:tblBorders>
          <w:top w:val="single" w:sz="4" w:space="0" w:color="00AFDC"/>
          <w:left w:val="single" w:sz="4" w:space="0" w:color="00AFDC"/>
          <w:bottom w:val="single" w:sz="4" w:space="0" w:color="00AFDC"/>
          <w:right w:val="single" w:sz="4" w:space="0" w:color="00AFDC"/>
          <w:insideH w:val="single" w:sz="4" w:space="0" w:color="00AFDC"/>
          <w:insideV w:val="single" w:sz="4" w:space="0" w:color="00AFDC"/>
        </w:tblBorders>
        <w:shd w:val="clear" w:color="auto" w:fill="00AFDC"/>
        <w:tblLook w:val="04A0"/>
      </w:tblPr>
      <w:tblGrid>
        <w:gridCol w:w="9186"/>
      </w:tblGrid>
      <w:tr w:rsidR="00360F31" w:rsidRPr="00925927" w:rsidTr="00CD3B54">
        <w:trPr>
          <w:trHeight w:val="292"/>
        </w:trPr>
        <w:tc>
          <w:tcPr>
            <w:tcW w:w="9186" w:type="dxa"/>
            <w:shd w:val="clear" w:color="auto" w:fill="00AFDC"/>
          </w:tcPr>
          <w:p w:rsidR="00360F31" w:rsidRPr="00925927" w:rsidRDefault="00360F31" w:rsidP="00360F31">
            <w:pPr>
              <w:jc w:val="both"/>
              <w:rPr>
                <w:rFonts w:cs="Arial"/>
                <w:b/>
                <w:color w:val="000000"/>
              </w:rPr>
            </w:pPr>
            <w:r w:rsidRPr="00925927">
              <w:rPr>
                <w:rFonts w:cs="Arial"/>
                <w:b/>
                <w:color w:val="000000"/>
              </w:rPr>
              <w:lastRenderedPageBreak/>
              <w:t>1. Basic details (max 1 page)</w:t>
            </w:r>
          </w:p>
        </w:tc>
      </w:tr>
    </w:tbl>
    <w:p w:rsidR="00360F31" w:rsidRPr="00925927" w:rsidRDefault="00360F31" w:rsidP="00360F31">
      <w:pPr>
        <w:rPr>
          <w:rFonts w:cs="Arial"/>
          <w:b/>
          <w:color w:val="000000"/>
        </w:rPr>
      </w:pPr>
    </w:p>
    <w:p w:rsidR="00360F31" w:rsidRPr="00925927" w:rsidRDefault="00360F31" w:rsidP="00360F31">
      <w:pPr>
        <w:rPr>
          <w:rFonts w:cs="Arial"/>
          <w:color w:val="000000"/>
        </w:rPr>
      </w:pPr>
      <w:r w:rsidRPr="00925927">
        <w:rPr>
          <w:rFonts w:cs="Arial"/>
          <w:color w:val="000000"/>
        </w:rPr>
        <w:t>1a. Details of the main applicant</w:t>
      </w:r>
    </w:p>
    <w:p w:rsidR="00360F31" w:rsidRPr="00925927" w:rsidRDefault="00360F31" w:rsidP="00360F31">
      <w:pPr>
        <w:tabs>
          <w:tab w:val="left" w:pos="2127"/>
          <w:tab w:val="left" w:pos="5103"/>
        </w:tabs>
        <w:rPr>
          <w:rFonts w:cs="Arial"/>
          <w:color w:val="000000"/>
        </w:rPr>
      </w:pPr>
      <w:r w:rsidRPr="00925927">
        <w:rPr>
          <w:rFonts w:cs="Arial"/>
          <w:color w:val="000000"/>
        </w:rPr>
        <w:tab/>
      </w:r>
    </w:p>
    <w:tbl>
      <w:tblPr>
        <w:tblW w:w="882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01"/>
        <w:gridCol w:w="4770"/>
        <w:gridCol w:w="2352"/>
      </w:tblGrid>
      <w:tr w:rsidR="000A73B6" w:rsidRPr="00925927" w:rsidTr="00D47523">
        <w:trPr>
          <w:trHeight w:val="284"/>
        </w:trPr>
        <w:tc>
          <w:tcPr>
            <w:tcW w:w="1701" w:type="dxa"/>
          </w:tcPr>
          <w:p w:rsidR="000A73B6" w:rsidRPr="00925927" w:rsidRDefault="000A73B6" w:rsidP="00254FF0">
            <w:pPr>
              <w:spacing w:line="240" w:lineRule="auto"/>
              <w:rPr>
                <w:rFonts w:cs="Arial"/>
                <w:b/>
                <w:color w:val="000000"/>
              </w:rPr>
            </w:pPr>
            <w:r w:rsidRPr="00925927">
              <w:rPr>
                <w:rFonts w:cs="Arial"/>
                <w:b/>
                <w:color w:val="000000"/>
              </w:rPr>
              <w:t>Main applicant</w:t>
            </w:r>
          </w:p>
        </w:tc>
        <w:tc>
          <w:tcPr>
            <w:tcW w:w="7122" w:type="dxa"/>
            <w:gridSpan w:val="2"/>
          </w:tcPr>
          <w:p w:rsidR="000A73B6" w:rsidRPr="00925927" w:rsidRDefault="000A73B6" w:rsidP="001B57D0">
            <w:pPr>
              <w:spacing w:line="240" w:lineRule="auto"/>
              <w:rPr>
                <w:rFonts w:cs="Arial"/>
                <w:b/>
                <w:color w:val="000000"/>
              </w:rPr>
            </w:pPr>
            <w:r w:rsidRPr="00925927">
              <w:rPr>
                <w:rFonts w:cs="Arial"/>
                <w:b/>
                <w:color w:val="000000"/>
              </w:rPr>
              <w:t xml:space="preserve"> </w:t>
            </w:r>
            <w:r w:rsidRPr="00925927">
              <w:rPr>
                <w:rFonts w:cs="Arial"/>
                <w:color w:val="000000"/>
              </w:rPr>
              <w:t>(j)PI as of</w:t>
            </w:r>
            <w:r>
              <w:rPr>
                <w:rFonts w:cs="Arial"/>
                <w:color w:val="000000"/>
              </w:rPr>
              <w:t xml:space="preserve"> 2019</w:t>
            </w:r>
            <w:r w:rsidRPr="00925927">
              <w:rPr>
                <w:rFonts w:cs="Arial"/>
                <w:color w:val="000000"/>
              </w:rPr>
              <w:t xml:space="preserve"> </w:t>
            </w:r>
            <w:r>
              <w:rPr>
                <w:rFonts w:cs="Arial"/>
                <w:color w:val="000000"/>
              </w:rPr>
              <w:t>(see table 1)</w:t>
            </w:r>
          </w:p>
        </w:tc>
      </w:tr>
      <w:tr w:rsidR="00592720" w:rsidRPr="00925927" w:rsidTr="00D47523">
        <w:trPr>
          <w:trHeight w:val="284"/>
        </w:trPr>
        <w:tc>
          <w:tcPr>
            <w:tcW w:w="1701" w:type="dxa"/>
          </w:tcPr>
          <w:p w:rsidR="00592720" w:rsidRPr="00925927" w:rsidRDefault="00592720" w:rsidP="00B563E2">
            <w:pPr>
              <w:spacing w:line="240" w:lineRule="auto"/>
              <w:rPr>
                <w:rFonts w:cs="Arial"/>
                <w:b/>
                <w:color w:val="000000"/>
              </w:rPr>
            </w:pPr>
            <w:r w:rsidRPr="00925927">
              <w:rPr>
                <w:rFonts w:cs="Arial"/>
                <w:b/>
                <w:color w:val="000000"/>
              </w:rPr>
              <w:t>Title</w:t>
            </w:r>
          </w:p>
        </w:tc>
        <w:tc>
          <w:tcPr>
            <w:tcW w:w="4770" w:type="dxa"/>
          </w:tcPr>
          <w:p w:rsidR="00592720" w:rsidRPr="00925927" w:rsidRDefault="00592720" w:rsidP="00B563E2">
            <w:pPr>
              <w:spacing w:line="240" w:lineRule="auto"/>
              <w:rPr>
                <w:rFonts w:cs="Arial"/>
                <w:color w:val="000000"/>
              </w:rPr>
            </w:pPr>
          </w:p>
        </w:tc>
        <w:tc>
          <w:tcPr>
            <w:tcW w:w="2352" w:type="dxa"/>
          </w:tcPr>
          <w:p w:rsidR="00592720" w:rsidRPr="00925927" w:rsidRDefault="00B414FC" w:rsidP="00592720">
            <w:pPr>
              <w:spacing w:line="240" w:lineRule="auto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(j)PI </w:t>
            </w:r>
            <w:r w:rsidR="00592720">
              <w:rPr>
                <w:rFonts w:cs="Arial"/>
                <w:color w:val="000000"/>
              </w:rPr>
              <w:t>/ PI</w:t>
            </w:r>
          </w:p>
        </w:tc>
      </w:tr>
      <w:tr w:rsidR="000A73B6" w:rsidRPr="00925927" w:rsidTr="00D47523">
        <w:trPr>
          <w:trHeight w:val="284"/>
        </w:trPr>
        <w:tc>
          <w:tcPr>
            <w:tcW w:w="1701" w:type="dxa"/>
          </w:tcPr>
          <w:p w:rsidR="000A73B6" w:rsidRPr="00925927" w:rsidRDefault="000A73B6" w:rsidP="00B563E2">
            <w:pPr>
              <w:spacing w:line="240" w:lineRule="auto"/>
              <w:rPr>
                <w:rFonts w:cs="Arial"/>
                <w:b/>
                <w:color w:val="000000"/>
              </w:rPr>
            </w:pPr>
            <w:r w:rsidRPr="00925927">
              <w:rPr>
                <w:rFonts w:cs="Arial"/>
                <w:b/>
                <w:color w:val="000000"/>
              </w:rPr>
              <w:t>First name</w:t>
            </w:r>
          </w:p>
        </w:tc>
        <w:tc>
          <w:tcPr>
            <w:tcW w:w="7122" w:type="dxa"/>
            <w:gridSpan w:val="2"/>
          </w:tcPr>
          <w:p w:rsidR="000A73B6" w:rsidRPr="00925927" w:rsidRDefault="000A73B6" w:rsidP="00B563E2">
            <w:pPr>
              <w:spacing w:line="240" w:lineRule="auto"/>
              <w:rPr>
                <w:rFonts w:cs="Arial"/>
                <w:color w:val="000000"/>
              </w:rPr>
            </w:pPr>
          </w:p>
        </w:tc>
      </w:tr>
      <w:tr w:rsidR="000A73B6" w:rsidRPr="00925927" w:rsidTr="00D47523">
        <w:trPr>
          <w:trHeight w:val="284"/>
        </w:trPr>
        <w:tc>
          <w:tcPr>
            <w:tcW w:w="1701" w:type="dxa"/>
          </w:tcPr>
          <w:p w:rsidR="000A73B6" w:rsidRPr="00925927" w:rsidRDefault="000A73B6" w:rsidP="00B563E2">
            <w:pPr>
              <w:spacing w:line="240" w:lineRule="auto"/>
              <w:rPr>
                <w:rFonts w:cs="Arial"/>
                <w:b/>
                <w:color w:val="000000"/>
              </w:rPr>
            </w:pPr>
            <w:r w:rsidRPr="00925927">
              <w:rPr>
                <w:rFonts w:cs="Arial"/>
                <w:b/>
                <w:color w:val="000000"/>
              </w:rPr>
              <w:t>Last name</w:t>
            </w:r>
          </w:p>
        </w:tc>
        <w:tc>
          <w:tcPr>
            <w:tcW w:w="7122" w:type="dxa"/>
            <w:gridSpan w:val="2"/>
          </w:tcPr>
          <w:p w:rsidR="000A73B6" w:rsidRPr="00925927" w:rsidRDefault="000A73B6" w:rsidP="00B563E2">
            <w:pPr>
              <w:spacing w:line="240" w:lineRule="auto"/>
              <w:rPr>
                <w:rFonts w:cs="Arial"/>
                <w:color w:val="000000"/>
              </w:rPr>
            </w:pPr>
          </w:p>
        </w:tc>
      </w:tr>
      <w:tr w:rsidR="000A73B6" w:rsidRPr="00925927" w:rsidTr="00D47523">
        <w:trPr>
          <w:trHeight w:val="284"/>
        </w:trPr>
        <w:tc>
          <w:tcPr>
            <w:tcW w:w="1701" w:type="dxa"/>
          </w:tcPr>
          <w:p w:rsidR="000A73B6" w:rsidRPr="00925927" w:rsidRDefault="000A73B6" w:rsidP="00B563E2">
            <w:pPr>
              <w:spacing w:line="240" w:lineRule="auto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Research theme</w:t>
            </w:r>
          </w:p>
        </w:tc>
        <w:tc>
          <w:tcPr>
            <w:tcW w:w="7122" w:type="dxa"/>
            <w:gridSpan w:val="2"/>
          </w:tcPr>
          <w:p w:rsidR="000A73B6" w:rsidRPr="00925927" w:rsidRDefault="000A73B6" w:rsidP="00B563E2">
            <w:pPr>
              <w:spacing w:line="240" w:lineRule="auto"/>
              <w:rPr>
                <w:rFonts w:cs="Arial"/>
                <w:color w:val="000000"/>
              </w:rPr>
            </w:pPr>
          </w:p>
        </w:tc>
      </w:tr>
      <w:tr w:rsidR="000A73B6" w:rsidRPr="00925927" w:rsidTr="00D47523">
        <w:trPr>
          <w:trHeight w:val="284"/>
        </w:trPr>
        <w:tc>
          <w:tcPr>
            <w:tcW w:w="1701" w:type="dxa"/>
          </w:tcPr>
          <w:p w:rsidR="000A73B6" w:rsidRPr="00925927" w:rsidRDefault="000A73B6" w:rsidP="00B563E2">
            <w:pPr>
              <w:spacing w:line="240" w:lineRule="auto"/>
              <w:rPr>
                <w:rFonts w:cs="Arial"/>
                <w:b/>
                <w:color w:val="000000"/>
              </w:rPr>
            </w:pPr>
            <w:r w:rsidRPr="00925927">
              <w:rPr>
                <w:rFonts w:cs="Arial"/>
                <w:b/>
                <w:color w:val="000000"/>
              </w:rPr>
              <w:t>Department</w:t>
            </w:r>
          </w:p>
        </w:tc>
        <w:tc>
          <w:tcPr>
            <w:tcW w:w="7122" w:type="dxa"/>
            <w:gridSpan w:val="2"/>
          </w:tcPr>
          <w:p w:rsidR="000A73B6" w:rsidRPr="00925927" w:rsidRDefault="000A73B6" w:rsidP="00B563E2">
            <w:pPr>
              <w:spacing w:line="240" w:lineRule="auto"/>
              <w:rPr>
                <w:rFonts w:cs="Arial"/>
                <w:color w:val="000000"/>
              </w:rPr>
            </w:pPr>
          </w:p>
        </w:tc>
      </w:tr>
      <w:tr w:rsidR="000A73B6" w:rsidRPr="00925927" w:rsidTr="00D47523">
        <w:trPr>
          <w:trHeight w:val="284"/>
        </w:trPr>
        <w:tc>
          <w:tcPr>
            <w:tcW w:w="1701" w:type="dxa"/>
          </w:tcPr>
          <w:p w:rsidR="000A73B6" w:rsidRPr="00925927" w:rsidRDefault="000A73B6" w:rsidP="00B563E2">
            <w:pPr>
              <w:spacing w:line="240" w:lineRule="auto"/>
              <w:rPr>
                <w:rFonts w:cs="Arial"/>
                <w:b/>
                <w:color w:val="000000"/>
              </w:rPr>
            </w:pPr>
            <w:r w:rsidRPr="00925927">
              <w:rPr>
                <w:rFonts w:cs="Arial"/>
                <w:b/>
                <w:color w:val="000000"/>
              </w:rPr>
              <w:t>Email</w:t>
            </w:r>
          </w:p>
        </w:tc>
        <w:tc>
          <w:tcPr>
            <w:tcW w:w="7122" w:type="dxa"/>
            <w:gridSpan w:val="2"/>
          </w:tcPr>
          <w:p w:rsidR="000A73B6" w:rsidRPr="00925927" w:rsidRDefault="000A73B6" w:rsidP="00B563E2">
            <w:pPr>
              <w:spacing w:line="240" w:lineRule="auto"/>
              <w:rPr>
                <w:rFonts w:cs="Arial"/>
                <w:color w:val="000000"/>
              </w:rPr>
            </w:pPr>
          </w:p>
        </w:tc>
      </w:tr>
    </w:tbl>
    <w:p w:rsidR="00F6323D" w:rsidRPr="00925927" w:rsidRDefault="00F6323D" w:rsidP="00360F31">
      <w:pPr>
        <w:rPr>
          <w:rFonts w:cs="Arial"/>
          <w:color w:val="000000"/>
        </w:rPr>
      </w:pPr>
    </w:p>
    <w:p w:rsidR="00360F31" w:rsidRPr="00925927" w:rsidRDefault="000F21DE" w:rsidP="00360F31">
      <w:pPr>
        <w:rPr>
          <w:rFonts w:cs="Arial"/>
          <w:color w:val="000000"/>
        </w:rPr>
      </w:pPr>
      <w:r>
        <w:rPr>
          <w:rFonts w:cs="Arial"/>
          <w:color w:val="000000"/>
        </w:rPr>
        <w:t>1b</w:t>
      </w:r>
      <w:r w:rsidR="00360F31" w:rsidRPr="00925927">
        <w:rPr>
          <w:rFonts w:cs="Arial"/>
          <w:color w:val="000000"/>
        </w:rPr>
        <w:t xml:space="preserve">. Title of the proposal </w:t>
      </w:r>
    </w:p>
    <w:p w:rsidR="00360F31" w:rsidRPr="00925927" w:rsidRDefault="00360F31" w:rsidP="00360F31">
      <w:pPr>
        <w:rPr>
          <w:rFonts w:cs="Arial"/>
          <w:color w:val="000000"/>
        </w:rPr>
      </w:pPr>
    </w:p>
    <w:p w:rsidR="00360F31" w:rsidRPr="00925927" w:rsidRDefault="00360F31" w:rsidP="00360F31">
      <w:pPr>
        <w:rPr>
          <w:rFonts w:cs="Arial"/>
          <w:color w:val="000000"/>
        </w:rPr>
      </w:pPr>
    </w:p>
    <w:p w:rsidR="00360F31" w:rsidRDefault="000F21DE" w:rsidP="00360F31">
      <w:pPr>
        <w:rPr>
          <w:rFonts w:cs="Arial"/>
          <w:color w:val="000000"/>
        </w:rPr>
      </w:pPr>
      <w:r>
        <w:rPr>
          <w:rFonts w:cs="Arial"/>
          <w:color w:val="000000"/>
        </w:rPr>
        <w:t>1c</w:t>
      </w:r>
      <w:r w:rsidR="00360F31" w:rsidRPr="00925927">
        <w:rPr>
          <w:rFonts w:cs="Arial"/>
          <w:color w:val="000000"/>
        </w:rPr>
        <w:t>. Summary of the research proposal (max. 500 words)</w:t>
      </w:r>
    </w:p>
    <w:p w:rsidR="009640C4" w:rsidRPr="00925927" w:rsidRDefault="009640C4" w:rsidP="00360F31">
      <w:pPr>
        <w:rPr>
          <w:rFonts w:cs="Arial"/>
          <w:color w:val="000000"/>
        </w:rPr>
      </w:pPr>
    </w:p>
    <w:p w:rsidR="00360F31" w:rsidRPr="00925927" w:rsidRDefault="00360F31" w:rsidP="00360F31">
      <w:pPr>
        <w:rPr>
          <w:rFonts w:cs="Arial"/>
          <w:color w:val="000000"/>
        </w:rPr>
      </w:pPr>
    </w:p>
    <w:p w:rsidR="00360F31" w:rsidRPr="00925927" w:rsidRDefault="00360F31" w:rsidP="00360F31">
      <w:pPr>
        <w:rPr>
          <w:rFonts w:cs="Arial"/>
          <w:color w:val="000000"/>
        </w:rPr>
      </w:pPr>
    </w:p>
    <w:p w:rsidR="00360F31" w:rsidRPr="00925927" w:rsidRDefault="000F21DE" w:rsidP="00360F31">
      <w:pPr>
        <w:rPr>
          <w:rFonts w:cs="Arial"/>
          <w:color w:val="000000"/>
        </w:rPr>
      </w:pPr>
      <w:r>
        <w:rPr>
          <w:rFonts w:cs="Arial"/>
          <w:color w:val="000000"/>
        </w:rPr>
        <w:t>1d</w:t>
      </w:r>
      <w:r w:rsidR="00360F31" w:rsidRPr="00925927">
        <w:rPr>
          <w:rFonts w:cs="Arial"/>
          <w:color w:val="000000"/>
        </w:rPr>
        <w:t>. Composition of the project team</w:t>
      </w:r>
    </w:p>
    <w:p w:rsidR="00360F31" w:rsidRPr="00925927" w:rsidRDefault="00360F31" w:rsidP="00360F31">
      <w:pPr>
        <w:rPr>
          <w:rFonts w:cs="Arial"/>
          <w:color w:val="000000"/>
        </w:rPr>
      </w:pPr>
    </w:p>
    <w:tbl>
      <w:tblPr>
        <w:tblW w:w="0" w:type="auto"/>
        <w:tblInd w:w="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51"/>
        <w:gridCol w:w="2314"/>
        <w:gridCol w:w="2360"/>
        <w:gridCol w:w="1829"/>
      </w:tblGrid>
      <w:tr w:rsidR="00D267A7" w:rsidRPr="00925927" w:rsidTr="00F16721">
        <w:tc>
          <w:tcPr>
            <w:tcW w:w="2251" w:type="dxa"/>
            <w:shd w:val="clear" w:color="auto" w:fill="auto"/>
          </w:tcPr>
          <w:p w:rsidR="00D267A7" w:rsidRPr="00925927" w:rsidRDefault="00D267A7" w:rsidP="00360F31">
            <w:pPr>
              <w:rPr>
                <w:rFonts w:cs="Arial"/>
                <w:color w:val="000000"/>
              </w:rPr>
            </w:pPr>
            <w:r w:rsidRPr="00925927">
              <w:rPr>
                <w:rFonts w:cs="Arial"/>
                <w:color w:val="000000"/>
              </w:rPr>
              <w:t>Name</w:t>
            </w:r>
          </w:p>
        </w:tc>
        <w:tc>
          <w:tcPr>
            <w:tcW w:w="2314" w:type="dxa"/>
            <w:shd w:val="clear" w:color="auto" w:fill="auto"/>
          </w:tcPr>
          <w:p w:rsidR="00D267A7" w:rsidRPr="00925927" w:rsidRDefault="00D267A7" w:rsidP="00360F31">
            <w:pPr>
              <w:rPr>
                <w:rFonts w:cs="Arial"/>
                <w:color w:val="000000"/>
              </w:rPr>
            </w:pPr>
            <w:r w:rsidRPr="00925927">
              <w:rPr>
                <w:rFonts w:cs="Arial"/>
                <w:color w:val="000000"/>
              </w:rPr>
              <w:t>Position</w:t>
            </w:r>
            <w:r w:rsidR="000A4972">
              <w:rPr>
                <w:rFonts w:cs="Arial"/>
                <w:color w:val="000000"/>
              </w:rPr>
              <w:t xml:space="preserve"> in project team</w:t>
            </w:r>
          </w:p>
        </w:tc>
        <w:tc>
          <w:tcPr>
            <w:tcW w:w="2360" w:type="dxa"/>
            <w:shd w:val="clear" w:color="auto" w:fill="auto"/>
          </w:tcPr>
          <w:p w:rsidR="00D267A7" w:rsidRPr="00925927" w:rsidRDefault="00667AE7" w:rsidP="00360F31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Research Theme</w:t>
            </w:r>
          </w:p>
        </w:tc>
        <w:tc>
          <w:tcPr>
            <w:tcW w:w="1829" w:type="dxa"/>
          </w:tcPr>
          <w:p w:rsidR="00D267A7" w:rsidRPr="00925927" w:rsidRDefault="00D267A7" w:rsidP="00360F31">
            <w:p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Institute</w:t>
            </w:r>
          </w:p>
        </w:tc>
      </w:tr>
      <w:tr w:rsidR="00D267A7" w:rsidRPr="00925927" w:rsidTr="00F16721">
        <w:tc>
          <w:tcPr>
            <w:tcW w:w="2251" w:type="dxa"/>
            <w:shd w:val="clear" w:color="auto" w:fill="auto"/>
          </w:tcPr>
          <w:p w:rsidR="00D267A7" w:rsidRPr="00925927" w:rsidRDefault="00D267A7" w:rsidP="00360F31">
            <w:pPr>
              <w:rPr>
                <w:rFonts w:cs="Arial"/>
                <w:color w:val="000000"/>
              </w:rPr>
            </w:pPr>
          </w:p>
        </w:tc>
        <w:tc>
          <w:tcPr>
            <w:tcW w:w="2314" w:type="dxa"/>
            <w:shd w:val="clear" w:color="auto" w:fill="auto"/>
          </w:tcPr>
          <w:p w:rsidR="00D267A7" w:rsidRPr="00925927" w:rsidRDefault="00D267A7" w:rsidP="00360F31">
            <w:pPr>
              <w:rPr>
                <w:rFonts w:cs="Arial"/>
                <w:color w:val="000000"/>
              </w:rPr>
            </w:pPr>
          </w:p>
        </w:tc>
        <w:tc>
          <w:tcPr>
            <w:tcW w:w="2360" w:type="dxa"/>
            <w:shd w:val="clear" w:color="auto" w:fill="auto"/>
          </w:tcPr>
          <w:p w:rsidR="00D267A7" w:rsidRPr="00925927" w:rsidRDefault="00D267A7" w:rsidP="00360F31">
            <w:pPr>
              <w:rPr>
                <w:rFonts w:cs="Arial"/>
                <w:color w:val="000000"/>
              </w:rPr>
            </w:pPr>
          </w:p>
        </w:tc>
        <w:tc>
          <w:tcPr>
            <w:tcW w:w="1829" w:type="dxa"/>
          </w:tcPr>
          <w:p w:rsidR="00D267A7" w:rsidRPr="00925927" w:rsidRDefault="00D267A7" w:rsidP="00360F31">
            <w:pPr>
              <w:rPr>
                <w:rFonts w:cs="Arial"/>
                <w:color w:val="000000"/>
              </w:rPr>
            </w:pPr>
          </w:p>
        </w:tc>
      </w:tr>
      <w:tr w:rsidR="00D267A7" w:rsidRPr="00925927" w:rsidTr="00F16721">
        <w:tc>
          <w:tcPr>
            <w:tcW w:w="2251" w:type="dxa"/>
            <w:shd w:val="clear" w:color="auto" w:fill="auto"/>
          </w:tcPr>
          <w:p w:rsidR="00D267A7" w:rsidRPr="00925927" w:rsidRDefault="00D267A7" w:rsidP="00360F31">
            <w:pPr>
              <w:rPr>
                <w:rFonts w:cs="Arial"/>
                <w:color w:val="000000"/>
              </w:rPr>
            </w:pPr>
          </w:p>
        </w:tc>
        <w:tc>
          <w:tcPr>
            <w:tcW w:w="2314" w:type="dxa"/>
            <w:shd w:val="clear" w:color="auto" w:fill="auto"/>
          </w:tcPr>
          <w:p w:rsidR="00D267A7" w:rsidRPr="00925927" w:rsidRDefault="00D267A7" w:rsidP="00360F31">
            <w:pPr>
              <w:rPr>
                <w:rFonts w:cs="Arial"/>
                <w:color w:val="000000"/>
              </w:rPr>
            </w:pPr>
          </w:p>
        </w:tc>
        <w:tc>
          <w:tcPr>
            <w:tcW w:w="2360" w:type="dxa"/>
            <w:shd w:val="clear" w:color="auto" w:fill="auto"/>
          </w:tcPr>
          <w:p w:rsidR="00D267A7" w:rsidRPr="00925927" w:rsidRDefault="00D267A7" w:rsidP="00360F31">
            <w:pPr>
              <w:rPr>
                <w:rFonts w:cs="Arial"/>
                <w:color w:val="000000"/>
              </w:rPr>
            </w:pPr>
          </w:p>
        </w:tc>
        <w:tc>
          <w:tcPr>
            <w:tcW w:w="1829" w:type="dxa"/>
          </w:tcPr>
          <w:p w:rsidR="00D267A7" w:rsidRPr="00925927" w:rsidRDefault="00D267A7" w:rsidP="00360F31">
            <w:pPr>
              <w:rPr>
                <w:rFonts w:cs="Arial"/>
                <w:color w:val="000000"/>
              </w:rPr>
            </w:pPr>
          </w:p>
        </w:tc>
      </w:tr>
      <w:tr w:rsidR="00D267A7" w:rsidRPr="00925927" w:rsidTr="00F16721">
        <w:tc>
          <w:tcPr>
            <w:tcW w:w="2251" w:type="dxa"/>
            <w:shd w:val="clear" w:color="auto" w:fill="auto"/>
          </w:tcPr>
          <w:p w:rsidR="00D267A7" w:rsidRPr="00925927" w:rsidRDefault="00D267A7" w:rsidP="00360F31">
            <w:pPr>
              <w:rPr>
                <w:rFonts w:cs="Arial"/>
                <w:color w:val="000000"/>
              </w:rPr>
            </w:pPr>
          </w:p>
        </w:tc>
        <w:tc>
          <w:tcPr>
            <w:tcW w:w="2314" w:type="dxa"/>
            <w:shd w:val="clear" w:color="auto" w:fill="auto"/>
          </w:tcPr>
          <w:p w:rsidR="00D267A7" w:rsidRPr="00925927" w:rsidRDefault="00D267A7" w:rsidP="00360F31">
            <w:pPr>
              <w:rPr>
                <w:rFonts w:cs="Arial"/>
                <w:color w:val="000000"/>
              </w:rPr>
            </w:pPr>
          </w:p>
        </w:tc>
        <w:tc>
          <w:tcPr>
            <w:tcW w:w="2360" w:type="dxa"/>
            <w:shd w:val="clear" w:color="auto" w:fill="auto"/>
          </w:tcPr>
          <w:p w:rsidR="00D267A7" w:rsidRPr="00925927" w:rsidRDefault="00D267A7" w:rsidP="00360F31">
            <w:pPr>
              <w:rPr>
                <w:rFonts w:cs="Arial"/>
                <w:color w:val="000000"/>
              </w:rPr>
            </w:pPr>
          </w:p>
        </w:tc>
        <w:tc>
          <w:tcPr>
            <w:tcW w:w="1829" w:type="dxa"/>
          </w:tcPr>
          <w:p w:rsidR="00D267A7" w:rsidRPr="00925927" w:rsidRDefault="00D267A7" w:rsidP="00360F31">
            <w:pPr>
              <w:rPr>
                <w:rFonts w:cs="Arial"/>
                <w:color w:val="000000"/>
              </w:rPr>
            </w:pPr>
          </w:p>
        </w:tc>
      </w:tr>
      <w:tr w:rsidR="00D267A7" w:rsidRPr="00925927" w:rsidTr="00F16721">
        <w:tc>
          <w:tcPr>
            <w:tcW w:w="2251" w:type="dxa"/>
            <w:shd w:val="clear" w:color="auto" w:fill="auto"/>
          </w:tcPr>
          <w:p w:rsidR="00D267A7" w:rsidRPr="00925927" w:rsidRDefault="00D267A7" w:rsidP="00360F31">
            <w:pPr>
              <w:rPr>
                <w:rFonts w:cs="Arial"/>
                <w:color w:val="000000"/>
              </w:rPr>
            </w:pPr>
          </w:p>
        </w:tc>
        <w:tc>
          <w:tcPr>
            <w:tcW w:w="2314" w:type="dxa"/>
            <w:shd w:val="clear" w:color="auto" w:fill="auto"/>
          </w:tcPr>
          <w:p w:rsidR="00D267A7" w:rsidRPr="00925927" w:rsidRDefault="00D267A7" w:rsidP="00360F31">
            <w:pPr>
              <w:rPr>
                <w:rFonts w:cs="Arial"/>
                <w:color w:val="000000"/>
              </w:rPr>
            </w:pPr>
          </w:p>
        </w:tc>
        <w:tc>
          <w:tcPr>
            <w:tcW w:w="2360" w:type="dxa"/>
            <w:shd w:val="clear" w:color="auto" w:fill="auto"/>
          </w:tcPr>
          <w:p w:rsidR="00D267A7" w:rsidRPr="00925927" w:rsidRDefault="00D267A7" w:rsidP="00360F31">
            <w:pPr>
              <w:rPr>
                <w:rFonts w:cs="Arial"/>
                <w:color w:val="000000"/>
              </w:rPr>
            </w:pPr>
          </w:p>
        </w:tc>
        <w:tc>
          <w:tcPr>
            <w:tcW w:w="1829" w:type="dxa"/>
          </w:tcPr>
          <w:p w:rsidR="00D267A7" w:rsidRPr="00925927" w:rsidRDefault="00D267A7" w:rsidP="00360F31">
            <w:pPr>
              <w:rPr>
                <w:rFonts w:cs="Arial"/>
                <w:color w:val="000000"/>
              </w:rPr>
            </w:pPr>
          </w:p>
        </w:tc>
      </w:tr>
    </w:tbl>
    <w:p w:rsidR="0023468E" w:rsidRPr="00925927" w:rsidRDefault="0023468E" w:rsidP="00360F31">
      <w:pPr>
        <w:rPr>
          <w:rFonts w:cs="Arial"/>
          <w:b/>
          <w:color w:val="000000"/>
        </w:rPr>
      </w:pPr>
    </w:p>
    <w:p w:rsidR="0023468E" w:rsidRPr="00925927" w:rsidRDefault="0023468E" w:rsidP="00360F31">
      <w:pPr>
        <w:rPr>
          <w:rFonts w:cs="Arial"/>
          <w:b/>
          <w:color w:val="000000"/>
        </w:rPr>
      </w:pPr>
    </w:p>
    <w:tbl>
      <w:tblPr>
        <w:tblW w:w="0" w:type="auto"/>
        <w:tblBorders>
          <w:top w:val="single" w:sz="4" w:space="0" w:color="00AFDC"/>
          <w:left w:val="single" w:sz="4" w:space="0" w:color="00AFDC"/>
          <w:bottom w:val="single" w:sz="4" w:space="0" w:color="00AFDC"/>
          <w:right w:val="single" w:sz="4" w:space="0" w:color="00AFDC"/>
          <w:insideH w:val="single" w:sz="4" w:space="0" w:color="00AFDC"/>
          <w:insideV w:val="single" w:sz="4" w:space="0" w:color="00AFDC"/>
        </w:tblBorders>
        <w:shd w:val="clear" w:color="auto" w:fill="00AFDC"/>
        <w:tblLook w:val="04A0"/>
      </w:tblPr>
      <w:tblGrid>
        <w:gridCol w:w="9180"/>
      </w:tblGrid>
      <w:tr w:rsidR="00360F31" w:rsidRPr="00925927" w:rsidTr="0077336A">
        <w:tc>
          <w:tcPr>
            <w:tcW w:w="9180" w:type="dxa"/>
            <w:shd w:val="clear" w:color="auto" w:fill="00AFDC"/>
          </w:tcPr>
          <w:p w:rsidR="00360F31" w:rsidRPr="00925927" w:rsidRDefault="00360F31" w:rsidP="00FD383E">
            <w:pPr>
              <w:jc w:val="both"/>
              <w:rPr>
                <w:rFonts w:cs="Arial"/>
                <w:b/>
                <w:color w:val="000000"/>
              </w:rPr>
            </w:pPr>
            <w:r w:rsidRPr="00925927">
              <w:rPr>
                <w:rFonts w:cs="Arial"/>
                <w:b/>
                <w:color w:val="000000"/>
              </w:rPr>
              <w:t>2. Research proposal (max 4 pages)</w:t>
            </w:r>
          </w:p>
        </w:tc>
      </w:tr>
    </w:tbl>
    <w:p w:rsidR="00A852F0" w:rsidRDefault="00A852F0" w:rsidP="00360F31">
      <w:pPr>
        <w:rPr>
          <w:rFonts w:cs="Arial"/>
          <w:color w:val="000000"/>
        </w:rPr>
      </w:pPr>
    </w:p>
    <w:p w:rsidR="00360F31" w:rsidRPr="00925927" w:rsidRDefault="00360F31" w:rsidP="00360F31">
      <w:pPr>
        <w:rPr>
          <w:rFonts w:cs="Arial"/>
          <w:b/>
          <w:color w:val="000000"/>
        </w:rPr>
      </w:pPr>
      <w:r w:rsidRPr="00925927">
        <w:rPr>
          <w:rFonts w:cs="Arial"/>
          <w:color w:val="000000"/>
        </w:rPr>
        <w:t>Describe the proposed research and include details of background, objectives, scientific approach</w:t>
      </w:r>
      <w:r w:rsidR="005D0368">
        <w:rPr>
          <w:rFonts w:cs="Arial"/>
          <w:color w:val="000000"/>
        </w:rPr>
        <w:t xml:space="preserve"> &amp; methodology</w:t>
      </w:r>
      <w:r w:rsidRPr="00925927">
        <w:rPr>
          <w:rFonts w:cs="Arial"/>
          <w:color w:val="000000"/>
        </w:rPr>
        <w:t>, work plan, prelimina</w:t>
      </w:r>
      <w:r w:rsidR="00006F1A" w:rsidRPr="00925927">
        <w:rPr>
          <w:rFonts w:cs="Arial"/>
          <w:color w:val="000000"/>
        </w:rPr>
        <w:t>ry results,</w:t>
      </w:r>
      <w:r w:rsidR="00A75245">
        <w:rPr>
          <w:rFonts w:cs="Arial"/>
          <w:color w:val="000000"/>
        </w:rPr>
        <w:t xml:space="preserve"> feasibility,</w:t>
      </w:r>
      <w:r w:rsidR="00006F1A" w:rsidRPr="00925927">
        <w:rPr>
          <w:rFonts w:cs="Arial"/>
          <w:color w:val="000000"/>
        </w:rPr>
        <w:t xml:space="preserve"> innovative aspects.</w:t>
      </w:r>
    </w:p>
    <w:p w:rsidR="00360F31" w:rsidRPr="00925927" w:rsidRDefault="00360F31" w:rsidP="00360F31">
      <w:pPr>
        <w:rPr>
          <w:rFonts w:cs="Arial"/>
          <w:b/>
          <w:color w:val="000000"/>
        </w:rPr>
      </w:pPr>
    </w:p>
    <w:p w:rsidR="0023468E" w:rsidRPr="00925927" w:rsidRDefault="0023468E" w:rsidP="00360F31">
      <w:pPr>
        <w:rPr>
          <w:rFonts w:cs="Arial"/>
          <w:b/>
          <w:color w:val="000000"/>
        </w:rPr>
      </w:pPr>
    </w:p>
    <w:p w:rsidR="0023468E" w:rsidRPr="00925927" w:rsidRDefault="0023468E" w:rsidP="00360F31">
      <w:pPr>
        <w:rPr>
          <w:rFonts w:cs="Arial"/>
          <w:b/>
          <w:color w:val="000000"/>
        </w:rPr>
      </w:pPr>
    </w:p>
    <w:tbl>
      <w:tblPr>
        <w:tblW w:w="0" w:type="auto"/>
        <w:tblBorders>
          <w:top w:val="single" w:sz="4" w:space="0" w:color="00AFDC"/>
          <w:left w:val="single" w:sz="4" w:space="0" w:color="00AFDC"/>
          <w:bottom w:val="single" w:sz="4" w:space="0" w:color="00AFDC"/>
          <w:right w:val="single" w:sz="4" w:space="0" w:color="00AFDC"/>
          <w:insideH w:val="single" w:sz="4" w:space="0" w:color="00AFDC"/>
          <w:insideV w:val="single" w:sz="4" w:space="0" w:color="00AFDC"/>
        </w:tblBorders>
        <w:shd w:val="clear" w:color="auto" w:fill="00AFDC"/>
        <w:tblLook w:val="04A0"/>
      </w:tblPr>
      <w:tblGrid>
        <w:gridCol w:w="9180"/>
      </w:tblGrid>
      <w:tr w:rsidR="00360F31" w:rsidRPr="00925927" w:rsidTr="0077336A">
        <w:tc>
          <w:tcPr>
            <w:tcW w:w="9180" w:type="dxa"/>
            <w:shd w:val="clear" w:color="auto" w:fill="00AFDC"/>
          </w:tcPr>
          <w:p w:rsidR="00360F31" w:rsidRPr="00925927" w:rsidRDefault="00360F31" w:rsidP="00360F31">
            <w:pPr>
              <w:jc w:val="both"/>
              <w:rPr>
                <w:rFonts w:cs="Arial"/>
                <w:b/>
                <w:color w:val="000000"/>
              </w:rPr>
            </w:pPr>
            <w:r w:rsidRPr="00925927">
              <w:rPr>
                <w:rFonts w:cs="Arial"/>
                <w:b/>
                <w:color w:val="000000"/>
              </w:rPr>
              <w:t>3. Research Appendix (max 3 pages)</w:t>
            </w:r>
          </w:p>
        </w:tc>
      </w:tr>
    </w:tbl>
    <w:p w:rsidR="00A852F0" w:rsidRDefault="00A852F0" w:rsidP="00360F31">
      <w:pPr>
        <w:rPr>
          <w:rFonts w:cs="Arial"/>
          <w:b/>
          <w:color w:val="000000"/>
        </w:rPr>
      </w:pPr>
    </w:p>
    <w:p w:rsidR="00360F31" w:rsidRPr="00925927" w:rsidRDefault="00360F31" w:rsidP="00360F31">
      <w:pPr>
        <w:rPr>
          <w:rFonts w:cs="Arial"/>
          <w:color w:val="000000"/>
        </w:rPr>
      </w:pPr>
      <w:r w:rsidRPr="00925927">
        <w:rPr>
          <w:rFonts w:cs="Arial"/>
          <w:color w:val="000000"/>
        </w:rPr>
        <w:t>3a. International literature (max 1 page)</w:t>
      </w:r>
    </w:p>
    <w:p w:rsidR="00360F31" w:rsidRPr="00925927" w:rsidRDefault="00360F31" w:rsidP="00360F31">
      <w:pPr>
        <w:rPr>
          <w:rFonts w:cs="Arial"/>
          <w:color w:val="000000"/>
        </w:rPr>
      </w:pPr>
    </w:p>
    <w:p w:rsidR="00360F31" w:rsidRPr="00925927" w:rsidRDefault="00360F31" w:rsidP="00360F31">
      <w:pPr>
        <w:rPr>
          <w:rFonts w:cs="Arial"/>
          <w:color w:val="000000"/>
        </w:rPr>
      </w:pPr>
      <w:r w:rsidRPr="00925927">
        <w:rPr>
          <w:rFonts w:cs="Arial"/>
          <w:color w:val="000000"/>
        </w:rPr>
        <w:t>3b. Figures and tables (max 2 pages)</w:t>
      </w:r>
    </w:p>
    <w:p w:rsidR="00360F31" w:rsidRPr="00925927" w:rsidRDefault="00360F31" w:rsidP="00360F31">
      <w:pPr>
        <w:rPr>
          <w:rFonts w:cs="Arial"/>
          <w:color w:val="000000"/>
        </w:rPr>
      </w:pPr>
    </w:p>
    <w:p w:rsidR="00360F31" w:rsidRPr="00925927" w:rsidRDefault="00360F31" w:rsidP="00360F31">
      <w:pPr>
        <w:rPr>
          <w:rFonts w:cs="Arial"/>
          <w:color w:val="000000"/>
        </w:rPr>
      </w:pPr>
    </w:p>
    <w:p w:rsidR="0023468E" w:rsidRPr="00925927" w:rsidRDefault="0023468E" w:rsidP="00360F31">
      <w:pPr>
        <w:rPr>
          <w:rFonts w:cs="Arial"/>
          <w:color w:val="000000"/>
        </w:rPr>
      </w:pPr>
    </w:p>
    <w:tbl>
      <w:tblPr>
        <w:tblW w:w="9180" w:type="dxa"/>
        <w:tblBorders>
          <w:top w:val="single" w:sz="4" w:space="0" w:color="00AFDC"/>
          <w:left w:val="single" w:sz="4" w:space="0" w:color="00AFDC"/>
          <w:bottom w:val="single" w:sz="4" w:space="0" w:color="00AFDC"/>
          <w:right w:val="single" w:sz="4" w:space="0" w:color="00AFDC"/>
          <w:insideH w:val="single" w:sz="4" w:space="0" w:color="00AFDC"/>
          <w:insideV w:val="single" w:sz="4" w:space="0" w:color="00AFDC"/>
        </w:tblBorders>
        <w:shd w:val="clear" w:color="auto" w:fill="00AFDC"/>
        <w:tblLayout w:type="fixed"/>
        <w:tblLook w:val="04A0"/>
      </w:tblPr>
      <w:tblGrid>
        <w:gridCol w:w="9180"/>
      </w:tblGrid>
      <w:tr w:rsidR="00360F31" w:rsidRPr="00925927" w:rsidTr="0077336A">
        <w:tc>
          <w:tcPr>
            <w:tcW w:w="9180" w:type="dxa"/>
            <w:shd w:val="clear" w:color="auto" w:fill="00AFDC"/>
          </w:tcPr>
          <w:p w:rsidR="00360F31" w:rsidRPr="00925927" w:rsidRDefault="00360F31" w:rsidP="00FD383E">
            <w:pPr>
              <w:jc w:val="both"/>
              <w:rPr>
                <w:rFonts w:cs="Arial"/>
                <w:b/>
                <w:color w:val="000000"/>
              </w:rPr>
            </w:pPr>
            <w:r w:rsidRPr="00925927">
              <w:rPr>
                <w:rFonts w:cs="Arial"/>
                <w:b/>
                <w:color w:val="000000"/>
              </w:rPr>
              <w:t xml:space="preserve">4. Information of the </w:t>
            </w:r>
            <w:r w:rsidR="00FD383E" w:rsidRPr="00925927">
              <w:rPr>
                <w:rFonts w:cs="Arial"/>
                <w:b/>
                <w:color w:val="000000"/>
              </w:rPr>
              <w:t xml:space="preserve">main </w:t>
            </w:r>
            <w:r w:rsidRPr="00925927">
              <w:rPr>
                <w:rFonts w:cs="Arial"/>
                <w:b/>
                <w:color w:val="000000"/>
              </w:rPr>
              <w:t>applicant</w:t>
            </w:r>
            <w:r w:rsidR="00A75245">
              <w:rPr>
                <w:rFonts w:cs="Arial"/>
                <w:b/>
                <w:color w:val="000000"/>
              </w:rPr>
              <w:t xml:space="preserve"> and project team</w:t>
            </w:r>
            <w:r w:rsidR="00F6323D" w:rsidRPr="00925927">
              <w:rPr>
                <w:rFonts w:cs="Arial"/>
                <w:b/>
                <w:color w:val="000000"/>
              </w:rPr>
              <w:t xml:space="preserve"> </w:t>
            </w:r>
            <w:r w:rsidRPr="00925927">
              <w:rPr>
                <w:rFonts w:cs="Arial"/>
                <w:b/>
                <w:color w:val="000000"/>
              </w:rPr>
              <w:t xml:space="preserve">(max </w:t>
            </w:r>
            <w:r w:rsidR="00FD383E" w:rsidRPr="00925927">
              <w:rPr>
                <w:rFonts w:cs="Arial"/>
                <w:b/>
                <w:color w:val="000000"/>
              </w:rPr>
              <w:t>2</w:t>
            </w:r>
            <w:r w:rsidRPr="00925927">
              <w:rPr>
                <w:rFonts w:cs="Arial"/>
                <w:b/>
                <w:color w:val="000000"/>
              </w:rPr>
              <w:t xml:space="preserve"> page</w:t>
            </w:r>
            <w:r w:rsidR="00FD383E" w:rsidRPr="00925927">
              <w:rPr>
                <w:rFonts w:cs="Arial"/>
                <w:b/>
                <w:color w:val="000000"/>
              </w:rPr>
              <w:t>s</w:t>
            </w:r>
            <w:r w:rsidRPr="00925927">
              <w:rPr>
                <w:rFonts w:cs="Arial"/>
                <w:b/>
                <w:color w:val="000000"/>
              </w:rPr>
              <w:t>)</w:t>
            </w:r>
          </w:p>
        </w:tc>
      </w:tr>
    </w:tbl>
    <w:p w:rsidR="00360F31" w:rsidRPr="00925927" w:rsidRDefault="00360F31" w:rsidP="00360F31">
      <w:pPr>
        <w:jc w:val="both"/>
        <w:rPr>
          <w:rFonts w:cs="Arial"/>
          <w:b/>
          <w:color w:val="000000"/>
        </w:rPr>
      </w:pPr>
    </w:p>
    <w:p w:rsidR="0023468E" w:rsidRPr="00925927" w:rsidRDefault="00360F31" w:rsidP="00360F31">
      <w:pPr>
        <w:jc w:val="both"/>
        <w:rPr>
          <w:rFonts w:cs="Arial"/>
          <w:color w:val="000000"/>
        </w:rPr>
      </w:pPr>
      <w:r w:rsidRPr="00925927">
        <w:rPr>
          <w:rFonts w:cs="Arial"/>
          <w:color w:val="000000"/>
        </w:rPr>
        <w:t xml:space="preserve">4a. List maximal 10 publications </w:t>
      </w:r>
      <w:r w:rsidR="002B10CE" w:rsidRPr="00925927">
        <w:rPr>
          <w:rFonts w:cs="Arial"/>
          <w:color w:val="000000"/>
        </w:rPr>
        <w:t>of</w:t>
      </w:r>
      <w:r w:rsidR="002D1154" w:rsidRPr="00925927">
        <w:rPr>
          <w:rFonts w:cs="Arial"/>
          <w:color w:val="000000"/>
        </w:rPr>
        <w:t xml:space="preserve"> </w:t>
      </w:r>
      <w:r w:rsidR="00C17368" w:rsidRPr="00925927">
        <w:rPr>
          <w:rFonts w:cs="Arial"/>
          <w:color w:val="000000"/>
        </w:rPr>
        <w:t>the</w:t>
      </w:r>
      <w:r w:rsidRPr="00925927">
        <w:rPr>
          <w:rFonts w:cs="Arial"/>
          <w:color w:val="000000"/>
        </w:rPr>
        <w:t xml:space="preserve"> applicant relate</w:t>
      </w:r>
      <w:r w:rsidR="00E30E35" w:rsidRPr="00925927">
        <w:rPr>
          <w:rFonts w:cs="Arial"/>
          <w:color w:val="000000"/>
        </w:rPr>
        <w:t>d to this project proposal (20</w:t>
      </w:r>
      <w:r w:rsidR="00FD383E" w:rsidRPr="00925927">
        <w:rPr>
          <w:rFonts w:cs="Arial"/>
          <w:color w:val="000000"/>
        </w:rPr>
        <w:t>1</w:t>
      </w:r>
      <w:r w:rsidR="002032EF">
        <w:rPr>
          <w:rFonts w:cs="Arial"/>
          <w:color w:val="000000"/>
        </w:rPr>
        <w:t>4</w:t>
      </w:r>
      <w:r w:rsidRPr="00925927">
        <w:rPr>
          <w:rFonts w:cs="Arial"/>
          <w:color w:val="000000"/>
        </w:rPr>
        <w:t xml:space="preserve"> and later). </w:t>
      </w:r>
    </w:p>
    <w:p w:rsidR="00360F31" w:rsidRPr="00925927" w:rsidRDefault="00360F31" w:rsidP="00360F31">
      <w:pPr>
        <w:jc w:val="both"/>
        <w:rPr>
          <w:rFonts w:cs="Arial"/>
          <w:color w:val="000000"/>
        </w:rPr>
      </w:pPr>
      <w:r w:rsidRPr="00925927">
        <w:rPr>
          <w:rFonts w:cs="Arial"/>
          <w:color w:val="000000"/>
        </w:rPr>
        <w:t>Please state</w:t>
      </w:r>
      <w:r w:rsidR="00254FF0" w:rsidRPr="00925927">
        <w:rPr>
          <w:rFonts w:cs="Arial"/>
          <w:color w:val="000000"/>
        </w:rPr>
        <w:t xml:space="preserve"> </w:t>
      </w:r>
      <w:r w:rsidR="007C3A18">
        <w:rPr>
          <w:rFonts w:cs="Arial"/>
          <w:color w:val="000000"/>
        </w:rPr>
        <w:t>per publication: 5-</w:t>
      </w:r>
      <w:r w:rsidR="00F6323D" w:rsidRPr="00925927">
        <w:rPr>
          <w:rFonts w:cs="Arial"/>
          <w:color w:val="000000"/>
        </w:rPr>
        <w:t>year</w:t>
      </w:r>
      <w:r w:rsidRPr="00925927">
        <w:rPr>
          <w:rFonts w:cs="Arial"/>
          <w:color w:val="000000"/>
        </w:rPr>
        <w:t xml:space="preserve"> impact factor </w:t>
      </w:r>
      <w:r w:rsidR="007C3A18">
        <w:rPr>
          <w:rFonts w:cs="Arial"/>
          <w:color w:val="000000"/>
        </w:rPr>
        <w:t>of journal and number of citations</w:t>
      </w:r>
      <w:r w:rsidRPr="00925927">
        <w:rPr>
          <w:rFonts w:cs="Arial"/>
          <w:color w:val="000000"/>
        </w:rPr>
        <w:t>.</w:t>
      </w:r>
    </w:p>
    <w:p w:rsidR="0023468E" w:rsidRPr="00925927" w:rsidRDefault="0023468E" w:rsidP="00360F31">
      <w:pPr>
        <w:jc w:val="both"/>
        <w:rPr>
          <w:rFonts w:cs="Arial"/>
          <w:color w:val="000000"/>
        </w:rPr>
      </w:pPr>
    </w:p>
    <w:p w:rsidR="00360F31" w:rsidRPr="0031216D" w:rsidRDefault="00360F31" w:rsidP="00360F31">
      <w:pPr>
        <w:jc w:val="both"/>
        <w:rPr>
          <w:rFonts w:cs="Arial"/>
          <w:color w:val="000000"/>
        </w:rPr>
      </w:pPr>
      <w:r w:rsidRPr="00925927">
        <w:rPr>
          <w:rFonts w:cs="Arial"/>
          <w:color w:val="000000"/>
        </w:rPr>
        <w:t xml:space="preserve">4b. Scientific embedding of the proposed </w:t>
      </w:r>
      <w:r w:rsidRPr="0031216D">
        <w:rPr>
          <w:rFonts w:cs="Arial"/>
          <w:color w:val="000000"/>
        </w:rPr>
        <w:t xml:space="preserve">research including </w:t>
      </w:r>
      <w:r w:rsidR="00DB3DDB" w:rsidRPr="0031216D">
        <w:rPr>
          <w:rFonts w:cs="Arial"/>
          <w:color w:val="000000"/>
        </w:rPr>
        <w:t>composition of project team</w:t>
      </w:r>
      <w:r w:rsidRPr="0031216D">
        <w:rPr>
          <w:rFonts w:cs="Arial"/>
          <w:color w:val="000000"/>
        </w:rPr>
        <w:t>.</w:t>
      </w:r>
    </w:p>
    <w:p w:rsidR="007C3A18" w:rsidRDefault="007C3A18" w:rsidP="000D65E8">
      <w:pPr>
        <w:rPr>
          <w:rFonts w:cs="Arial"/>
          <w:color w:val="000000"/>
        </w:rPr>
      </w:pPr>
    </w:p>
    <w:p w:rsidR="00EE4279" w:rsidRDefault="00EE4279" w:rsidP="000D65E8">
      <w:pPr>
        <w:rPr>
          <w:rFonts w:cs="Arial"/>
          <w:color w:val="000000"/>
        </w:rPr>
      </w:pPr>
    </w:p>
    <w:tbl>
      <w:tblPr>
        <w:tblW w:w="9180" w:type="dxa"/>
        <w:tblBorders>
          <w:top w:val="single" w:sz="4" w:space="0" w:color="00AFDC"/>
          <w:left w:val="single" w:sz="4" w:space="0" w:color="00AFDC"/>
          <w:bottom w:val="single" w:sz="4" w:space="0" w:color="00AFDC"/>
          <w:right w:val="single" w:sz="4" w:space="0" w:color="00AFDC"/>
          <w:insideH w:val="single" w:sz="4" w:space="0" w:color="00AFDC"/>
          <w:insideV w:val="single" w:sz="4" w:space="0" w:color="00AFDC"/>
        </w:tblBorders>
        <w:shd w:val="clear" w:color="auto" w:fill="00AFDC"/>
        <w:tblLook w:val="04A0"/>
      </w:tblPr>
      <w:tblGrid>
        <w:gridCol w:w="9180"/>
      </w:tblGrid>
      <w:tr w:rsidR="007C3A18" w:rsidRPr="00925927" w:rsidTr="00E93518">
        <w:tc>
          <w:tcPr>
            <w:tcW w:w="9180" w:type="dxa"/>
            <w:shd w:val="clear" w:color="auto" w:fill="00AFDC"/>
          </w:tcPr>
          <w:p w:rsidR="007C3A18" w:rsidRPr="00925927" w:rsidRDefault="00231C74" w:rsidP="00E93518">
            <w:pPr>
              <w:jc w:val="both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lastRenderedPageBreak/>
              <w:t>5</w:t>
            </w:r>
            <w:r w:rsidR="007C3A18" w:rsidRPr="00925927">
              <w:rPr>
                <w:rFonts w:cs="Arial"/>
                <w:b/>
                <w:color w:val="000000"/>
              </w:rPr>
              <w:t xml:space="preserve">. </w:t>
            </w:r>
            <w:r w:rsidR="008B1EEE">
              <w:rPr>
                <w:rFonts w:cs="Arial"/>
                <w:b/>
                <w:color w:val="000000"/>
              </w:rPr>
              <w:t>Impact for</w:t>
            </w:r>
            <w:r w:rsidR="007C3A18" w:rsidRPr="00925927">
              <w:rPr>
                <w:rFonts w:cs="Arial"/>
                <w:b/>
                <w:color w:val="000000"/>
              </w:rPr>
              <w:t xml:space="preserve"> </w:t>
            </w:r>
            <w:r w:rsidR="004B178D">
              <w:rPr>
                <w:rFonts w:cs="Arial"/>
                <w:b/>
                <w:color w:val="000000"/>
              </w:rPr>
              <w:t>the</w:t>
            </w:r>
            <w:r w:rsidR="0071399F">
              <w:rPr>
                <w:rFonts w:cs="Arial"/>
                <w:b/>
                <w:color w:val="000000"/>
              </w:rPr>
              <w:t xml:space="preserve"> specific research</w:t>
            </w:r>
            <w:r w:rsidR="004B178D">
              <w:rPr>
                <w:rFonts w:cs="Arial"/>
                <w:b/>
                <w:color w:val="000000"/>
              </w:rPr>
              <w:t xml:space="preserve"> theme and RIMLS (max 4</w:t>
            </w:r>
            <w:r w:rsidR="007C3A18" w:rsidRPr="00925927">
              <w:rPr>
                <w:rFonts w:cs="Arial"/>
                <w:b/>
                <w:color w:val="000000"/>
              </w:rPr>
              <w:t>00 words)</w:t>
            </w:r>
          </w:p>
        </w:tc>
      </w:tr>
    </w:tbl>
    <w:p w:rsidR="007C3A18" w:rsidRPr="00925927" w:rsidRDefault="007C3A18" w:rsidP="007C3A18">
      <w:pPr>
        <w:rPr>
          <w:rFonts w:cs="Arial"/>
          <w:color w:val="000000"/>
        </w:rPr>
      </w:pPr>
    </w:p>
    <w:p w:rsidR="007C3A18" w:rsidRDefault="007C3A18" w:rsidP="000D65E8">
      <w:pPr>
        <w:rPr>
          <w:rFonts w:cs="Arial"/>
          <w:color w:val="000000"/>
        </w:rPr>
      </w:pPr>
      <w:r w:rsidRPr="00925927">
        <w:rPr>
          <w:rFonts w:cs="Arial"/>
          <w:color w:val="000000"/>
        </w:rPr>
        <w:t>State the importance for the particular research theme in understanding the molecular mechanisms of disease, collaborative aspects with Radboudumc and RIMLS, translational nature from molecule &lt;&gt; man, societal and/or other academic impact, etc. Motivate the added value for the research theme and how the proposal strengthens the focus of the theme.</w:t>
      </w:r>
    </w:p>
    <w:p w:rsidR="008F1582" w:rsidRDefault="008F1582" w:rsidP="000D65E8">
      <w:pPr>
        <w:rPr>
          <w:rFonts w:cs="Arial"/>
          <w:color w:val="000000"/>
        </w:rPr>
      </w:pPr>
    </w:p>
    <w:tbl>
      <w:tblPr>
        <w:tblW w:w="9180" w:type="dxa"/>
        <w:tblBorders>
          <w:top w:val="single" w:sz="4" w:space="0" w:color="00AFDC"/>
          <w:left w:val="single" w:sz="4" w:space="0" w:color="00AFDC"/>
          <w:bottom w:val="single" w:sz="4" w:space="0" w:color="00AFDC"/>
          <w:right w:val="single" w:sz="4" w:space="0" w:color="00AFDC"/>
          <w:insideH w:val="single" w:sz="4" w:space="0" w:color="00AFDC"/>
          <w:insideV w:val="single" w:sz="4" w:space="0" w:color="00AFDC"/>
        </w:tblBorders>
        <w:shd w:val="clear" w:color="auto" w:fill="00AFDC"/>
        <w:tblLook w:val="04A0"/>
      </w:tblPr>
      <w:tblGrid>
        <w:gridCol w:w="9180"/>
      </w:tblGrid>
      <w:tr w:rsidR="008F1582" w:rsidRPr="00925927" w:rsidTr="00E93518">
        <w:tc>
          <w:tcPr>
            <w:tcW w:w="9180" w:type="dxa"/>
            <w:shd w:val="clear" w:color="auto" w:fill="00AFDC"/>
          </w:tcPr>
          <w:p w:rsidR="008F1582" w:rsidRPr="00925927" w:rsidRDefault="00D11C62" w:rsidP="00E93518">
            <w:pPr>
              <w:jc w:val="both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6</w:t>
            </w:r>
            <w:r w:rsidR="008F1582" w:rsidRPr="00925927">
              <w:rPr>
                <w:rFonts w:cs="Arial"/>
                <w:b/>
                <w:color w:val="000000"/>
              </w:rPr>
              <w:t xml:space="preserve">. </w:t>
            </w:r>
            <w:r w:rsidR="0026005E">
              <w:rPr>
                <w:rFonts w:cs="Arial"/>
                <w:b/>
                <w:color w:val="000000"/>
              </w:rPr>
              <w:t xml:space="preserve">Data management </w:t>
            </w:r>
            <w:r w:rsidR="00BF50ED">
              <w:rPr>
                <w:rFonts w:cs="Arial"/>
                <w:b/>
                <w:color w:val="000000"/>
              </w:rPr>
              <w:t>plan</w:t>
            </w:r>
            <w:r w:rsidR="008F1582" w:rsidRPr="00925927">
              <w:rPr>
                <w:rFonts w:cs="Arial"/>
                <w:b/>
                <w:color w:val="000000"/>
              </w:rPr>
              <w:t xml:space="preserve"> </w:t>
            </w:r>
            <w:r w:rsidR="004B178D">
              <w:rPr>
                <w:rFonts w:cs="Arial"/>
                <w:b/>
                <w:color w:val="000000"/>
              </w:rPr>
              <w:t>(max 400</w:t>
            </w:r>
            <w:r w:rsidR="008F1582" w:rsidRPr="00925927">
              <w:rPr>
                <w:rFonts w:cs="Arial"/>
                <w:b/>
                <w:color w:val="000000"/>
              </w:rPr>
              <w:t xml:space="preserve"> words)</w:t>
            </w:r>
          </w:p>
        </w:tc>
      </w:tr>
    </w:tbl>
    <w:p w:rsidR="008F1582" w:rsidRPr="00925927" w:rsidRDefault="008F1582" w:rsidP="008F1582">
      <w:pPr>
        <w:rPr>
          <w:rFonts w:cs="Arial"/>
          <w:color w:val="000000"/>
        </w:rPr>
      </w:pPr>
    </w:p>
    <w:p w:rsidR="000C6C83" w:rsidRPr="000C6C83" w:rsidRDefault="000C6C83" w:rsidP="000C6C83">
      <w:pPr>
        <w:rPr>
          <w:rFonts w:cs="Arial"/>
          <w:bCs/>
          <w:color w:val="000000"/>
        </w:rPr>
      </w:pPr>
      <w:r w:rsidRPr="000C6C83">
        <w:rPr>
          <w:rFonts w:cs="Arial"/>
          <w:bCs/>
          <w:color w:val="000000"/>
        </w:rPr>
        <w:t>For the collection/generation</w:t>
      </w:r>
      <w:r w:rsidR="004B178D">
        <w:rPr>
          <w:rFonts w:cs="Arial"/>
          <w:bCs/>
          <w:color w:val="000000"/>
        </w:rPr>
        <w:t>/analysis</w:t>
      </w:r>
      <w:r w:rsidRPr="000C6C83">
        <w:rPr>
          <w:rFonts w:cs="Arial"/>
          <w:bCs/>
          <w:color w:val="000000"/>
        </w:rPr>
        <w:t xml:space="preserve"> of data timely measures need to be taken to ensure the storage and later reuse of the data. Please </w:t>
      </w:r>
      <w:r w:rsidR="00297DEA">
        <w:rPr>
          <w:rFonts w:cs="Arial"/>
          <w:bCs/>
          <w:color w:val="000000"/>
        </w:rPr>
        <w:t>describe the FAIR</w:t>
      </w:r>
      <w:r w:rsidRPr="000C6C83">
        <w:rPr>
          <w:rFonts w:cs="Arial"/>
          <w:bCs/>
          <w:color w:val="000000"/>
        </w:rPr>
        <w:t xml:space="preserve"> data </w:t>
      </w:r>
      <w:r w:rsidR="00B414FC">
        <w:rPr>
          <w:rFonts w:cs="Arial"/>
          <w:bCs/>
          <w:color w:val="000000"/>
        </w:rPr>
        <w:t>management, which</w:t>
      </w:r>
      <w:r w:rsidR="00297DEA">
        <w:rPr>
          <w:rFonts w:cs="Arial"/>
          <w:bCs/>
          <w:color w:val="000000"/>
        </w:rPr>
        <w:t xml:space="preserve"> will be applied</w:t>
      </w:r>
      <w:r w:rsidR="009311A9">
        <w:rPr>
          <w:rFonts w:cs="Arial"/>
          <w:bCs/>
          <w:color w:val="000000"/>
        </w:rPr>
        <w:t xml:space="preserve"> in the project</w:t>
      </w:r>
      <w:r w:rsidR="00297DEA">
        <w:rPr>
          <w:rFonts w:cs="Arial"/>
          <w:bCs/>
          <w:color w:val="000000"/>
        </w:rPr>
        <w:t>.</w:t>
      </w:r>
    </w:p>
    <w:p w:rsidR="00CC51B2" w:rsidRPr="00925927" w:rsidRDefault="00CC51B2" w:rsidP="000D65E8">
      <w:pPr>
        <w:rPr>
          <w:rFonts w:cs="Arial"/>
          <w:color w:val="000000"/>
        </w:rPr>
      </w:pPr>
    </w:p>
    <w:tbl>
      <w:tblPr>
        <w:tblW w:w="9394" w:type="dxa"/>
        <w:tblBorders>
          <w:top w:val="single" w:sz="4" w:space="0" w:color="00AFDC"/>
          <w:left w:val="single" w:sz="4" w:space="0" w:color="00AFDC"/>
          <w:bottom w:val="single" w:sz="4" w:space="0" w:color="00AFDC"/>
          <w:right w:val="single" w:sz="4" w:space="0" w:color="00AFDC"/>
          <w:insideH w:val="single" w:sz="4" w:space="0" w:color="00AFDC"/>
          <w:insideV w:val="single" w:sz="4" w:space="0" w:color="00AFDC"/>
        </w:tblBorders>
        <w:shd w:val="clear" w:color="auto" w:fill="00AFDC"/>
        <w:tblLook w:val="04A0"/>
      </w:tblPr>
      <w:tblGrid>
        <w:gridCol w:w="9394"/>
      </w:tblGrid>
      <w:tr w:rsidR="000D65E8" w:rsidRPr="00925927" w:rsidTr="00E144B9">
        <w:trPr>
          <w:trHeight w:val="337"/>
        </w:trPr>
        <w:tc>
          <w:tcPr>
            <w:tcW w:w="9394" w:type="dxa"/>
            <w:shd w:val="clear" w:color="auto" w:fill="00AFDC"/>
          </w:tcPr>
          <w:p w:rsidR="000D65E8" w:rsidRPr="00925927" w:rsidRDefault="00D11C62" w:rsidP="000D65E8">
            <w:pPr>
              <w:jc w:val="both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7</w:t>
            </w:r>
            <w:r w:rsidR="000D65E8" w:rsidRPr="00925927">
              <w:rPr>
                <w:rFonts w:cs="Arial"/>
                <w:b/>
                <w:color w:val="000000"/>
              </w:rPr>
              <w:t xml:space="preserve">. Approval </w:t>
            </w:r>
            <w:r w:rsidR="00E50AD1" w:rsidRPr="00925927">
              <w:rPr>
                <w:rFonts w:cs="Arial"/>
                <w:b/>
                <w:color w:val="000000"/>
              </w:rPr>
              <w:t xml:space="preserve">by </w:t>
            </w:r>
            <w:r w:rsidR="000D65E8" w:rsidRPr="00925927">
              <w:rPr>
                <w:rFonts w:cs="Arial"/>
                <w:b/>
                <w:color w:val="000000"/>
              </w:rPr>
              <w:t>theme leader</w:t>
            </w:r>
          </w:p>
        </w:tc>
      </w:tr>
    </w:tbl>
    <w:p w:rsidR="000D65E8" w:rsidRPr="00925927" w:rsidRDefault="000D65E8" w:rsidP="000D65E8">
      <w:pPr>
        <w:rPr>
          <w:rFonts w:cs="Arial"/>
          <w:color w:val="000000"/>
        </w:rPr>
      </w:pPr>
    </w:p>
    <w:p w:rsidR="000D65E8" w:rsidRPr="00925927" w:rsidRDefault="000D65E8" w:rsidP="000D65E8">
      <w:pPr>
        <w:rPr>
          <w:rFonts w:cs="Arial"/>
          <w:color w:val="000000"/>
        </w:rPr>
      </w:pPr>
      <w:r w:rsidRPr="00925927">
        <w:rPr>
          <w:rFonts w:cs="Arial"/>
          <w:color w:val="000000"/>
        </w:rPr>
        <w:t xml:space="preserve">The theme leader hereby confirms that this project fits and strengthens the focus of the theme. </w:t>
      </w:r>
    </w:p>
    <w:p w:rsidR="000D65E8" w:rsidRPr="00925927" w:rsidRDefault="000D65E8" w:rsidP="000D65E8">
      <w:pPr>
        <w:rPr>
          <w:rFonts w:cs="Arial"/>
          <w:color w:val="000000"/>
        </w:rPr>
      </w:pPr>
    </w:p>
    <w:p w:rsidR="000D65E8" w:rsidRPr="00925927" w:rsidRDefault="000D65E8" w:rsidP="000D65E8">
      <w:pPr>
        <w:rPr>
          <w:rFonts w:cs="Arial"/>
          <w:color w:val="000000"/>
        </w:rPr>
      </w:pPr>
      <w:r w:rsidRPr="00925927">
        <w:rPr>
          <w:rFonts w:cs="Arial"/>
          <w:color w:val="000000"/>
        </w:rPr>
        <w:t>Date:</w:t>
      </w:r>
      <w:r w:rsidRPr="00925927">
        <w:rPr>
          <w:rFonts w:cs="Arial"/>
          <w:color w:val="000000"/>
        </w:rPr>
        <w:tab/>
      </w:r>
      <w:r w:rsidRPr="00925927">
        <w:rPr>
          <w:rFonts w:cs="Arial"/>
          <w:color w:val="000000"/>
        </w:rPr>
        <w:tab/>
      </w:r>
      <w:r w:rsidRPr="00925927">
        <w:rPr>
          <w:rFonts w:cs="Arial"/>
          <w:color w:val="000000"/>
        </w:rPr>
        <w:tab/>
      </w:r>
    </w:p>
    <w:p w:rsidR="000D65E8" w:rsidRPr="00925927" w:rsidRDefault="000D65E8" w:rsidP="000D65E8">
      <w:pPr>
        <w:rPr>
          <w:rFonts w:cs="Arial"/>
          <w:color w:val="000000"/>
        </w:rPr>
      </w:pPr>
      <w:r w:rsidRPr="00925927">
        <w:rPr>
          <w:rFonts w:cs="Arial"/>
          <w:color w:val="000000"/>
        </w:rPr>
        <w:tab/>
      </w:r>
      <w:r w:rsidRPr="00925927">
        <w:rPr>
          <w:rFonts w:cs="Arial"/>
          <w:color w:val="000000"/>
        </w:rPr>
        <w:tab/>
      </w:r>
      <w:r w:rsidRPr="00925927">
        <w:rPr>
          <w:rFonts w:cs="Arial"/>
          <w:color w:val="000000"/>
        </w:rPr>
        <w:tab/>
      </w:r>
      <w:r w:rsidRPr="00925927">
        <w:rPr>
          <w:rFonts w:cs="Arial"/>
          <w:color w:val="000000"/>
        </w:rPr>
        <w:tab/>
      </w:r>
    </w:p>
    <w:p w:rsidR="000D65E8" w:rsidRPr="00925927" w:rsidRDefault="000D65E8" w:rsidP="000D65E8">
      <w:pPr>
        <w:rPr>
          <w:rFonts w:cs="Arial"/>
          <w:color w:val="000000"/>
        </w:rPr>
      </w:pPr>
      <w:r w:rsidRPr="00925927">
        <w:rPr>
          <w:rFonts w:cs="Arial"/>
          <w:color w:val="000000"/>
        </w:rPr>
        <w:t xml:space="preserve">Name and signature </w:t>
      </w:r>
      <w:r w:rsidR="009E64A1" w:rsidRPr="00925927">
        <w:rPr>
          <w:rFonts w:cs="Arial"/>
          <w:color w:val="000000"/>
        </w:rPr>
        <w:t xml:space="preserve">of </w:t>
      </w:r>
      <w:r w:rsidRPr="00925927">
        <w:rPr>
          <w:rFonts w:cs="Arial"/>
          <w:color w:val="000000"/>
        </w:rPr>
        <w:t>theme leader:</w:t>
      </w:r>
    </w:p>
    <w:p w:rsidR="00360F31" w:rsidRPr="00925927" w:rsidRDefault="00360F31" w:rsidP="00360F31">
      <w:pPr>
        <w:rPr>
          <w:rFonts w:cs="Arial"/>
          <w:color w:val="000000"/>
        </w:rPr>
      </w:pPr>
    </w:p>
    <w:tbl>
      <w:tblPr>
        <w:tblW w:w="9394" w:type="dxa"/>
        <w:tblBorders>
          <w:top w:val="single" w:sz="4" w:space="0" w:color="00AFDC"/>
          <w:left w:val="single" w:sz="4" w:space="0" w:color="00AFDC"/>
          <w:bottom w:val="single" w:sz="4" w:space="0" w:color="00AFDC"/>
          <w:right w:val="single" w:sz="4" w:space="0" w:color="00AFDC"/>
          <w:insideH w:val="single" w:sz="4" w:space="0" w:color="00AFDC"/>
          <w:insideV w:val="single" w:sz="4" w:space="0" w:color="00AFDC"/>
        </w:tblBorders>
        <w:shd w:val="clear" w:color="auto" w:fill="00AFDC"/>
        <w:tblLook w:val="04A0"/>
      </w:tblPr>
      <w:tblGrid>
        <w:gridCol w:w="9394"/>
      </w:tblGrid>
      <w:tr w:rsidR="00360F31" w:rsidRPr="00925927" w:rsidTr="00E10B02">
        <w:trPr>
          <w:trHeight w:val="337"/>
        </w:trPr>
        <w:tc>
          <w:tcPr>
            <w:tcW w:w="9394" w:type="dxa"/>
            <w:shd w:val="clear" w:color="auto" w:fill="00AFDC"/>
          </w:tcPr>
          <w:p w:rsidR="00360F31" w:rsidRPr="00925927" w:rsidRDefault="00D11C62" w:rsidP="00360F31">
            <w:pPr>
              <w:jc w:val="both"/>
              <w:rPr>
                <w:rFonts w:cs="Arial"/>
                <w:b/>
                <w:color w:val="000000"/>
              </w:rPr>
            </w:pPr>
            <w:r>
              <w:rPr>
                <w:rFonts w:cs="Arial"/>
                <w:b/>
                <w:color w:val="000000"/>
              </w:rPr>
              <w:t>8</w:t>
            </w:r>
            <w:r w:rsidR="00360F31" w:rsidRPr="00925927">
              <w:rPr>
                <w:rFonts w:cs="Arial"/>
                <w:b/>
                <w:color w:val="000000"/>
              </w:rPr>
              <w:t>. Submission</w:t>
            </w:r>
          </w:p>
        </w:tc>
      </w:tr>
    </w:tbl>
    <w:p w:rsidR="00360F31" w:rsidRPr="00925927" w:rsidRDefault="00360F31" w:rsidP="00360F31">
      <w:pPr>
        <w:rPr>
          <w:rFonts w:cs="Arial"/>
          <w:color w:val="000000"/>
        </w:rPr>
      </w:pPr>
    </w:p>
    <w:p w:rsidR="00360F31" w:rsidRPr="00925927" w:rsidRDefault="00360F31" w:rsidP="00360F31">
      <w:pPr>
        <w:rPr>
          <w:rFonts w:cs="Arial"/>
          <w:color w:val="000000"/>
        </w:rPr>
      </w:pPr>
      <w:r w:rsidRPr="00925927">
        <w:rPr>
          <w:rFonts w:cs="Arial"/>
          <w:color w:val="000000"/>
        </w:rPr>
        <w:t xml:space="preserve">This project is new, not previously awarded by another grant agency, nor currently under review by another grant agency. </w:t>
      </w:r>
    </w:p>
    <w:p w:rsidR="00360F31" w:rsidRPr="00925927" w:rsidRDefault="00360F31" w:rsidP="00360F31">
      <w:pPr>
        <w:rPr>
          <w:rFonts w:cs="Arial"/>
          <w:color w:val="000000"/>
        </w:rPr>
      </w:pPr>
      <w:r w:rsidRPr="00925927">
        <w:rPr>
          <w:rFonts w:cs="Arial"/>
          <w:color w:val="000000"/>
        </w:rPr>
        <w:tab/>
      </w:r>
    </w:p>
    <w:tbl>
      <w:tblPr>
        <w:tblW w:w="0" w:type="auto"/>
        <w:tblLook w:val="04A0"/>
      </w:tblPr>
      <w:tblGrid>
        <w:gridCol w:w="4471"/>
        <w:gridCol w:w="4471"/>
      </w:tblGrid>
      <w:tr w:rsidR="00153F86" w:rsidRPr="00925927" w:rsidTr="00B563E2">
        <w:tc>
          <w:tcPr>
            <w:tcW w:w="4471" w:type="dxa"/>
          </w:tcPr>
          <w:p w:rsidR="00153F86" w:rsidRPr="00925927" w:rsidRDefault="00153F86" w:rsidP="00153F86">
            <w:pPr>
              <w:rPr>
                <w:rFonts w:cs="Arial"/>
                <w:color w:val="000000"/>
              </w:rPr>
            </w:pPr>
            <w:r w:rsidRPr="00925927">
              <w:rPr>
                <w:rFonts w:cs="Arial"/>
                <w:color w:val="000000"/>
              </w:rPr>
              <w:t>I have completed this form truthfully.</w:t>
            </w:r>
          </w:p>
          <w:p w:rsidR="00153F86" w:rsidRPr="00925927" w:rsidRDefault="00153F86" w:rsidP="00153F86">
            <w:pPr>
              <w:rPr>
                <w:rFonts w:cs="Arial"/>
                <w:color w:val="000000"/>
              </w:rPr>
            </w:pPr>
          </w:p>
          <w:p w:rsidR="00153F86" w:rsidRPr="00925927" w:rsidRDefault="00153F86" w:rsidP="00153F86">
            <w:pPr>
              <w:rPr>
                <w:rFonts w:cs="Arial"/>
                <w:color w:val="000000"/>
              </w:rPr>
            </w:pPr>
            <w:r w:rsidRPr="00925927">
              <w:rPr>
                <w:rFonts w:cs="Arial"/>
                <w:color w:val="000000"/>
              </w:rPr>
              <w:t>Date:</w:t>
            </w:r>
            <w:r w:rsidRPr="00925927">
              <w:rPr>
                <w:rFonts w:cs="Arial"/>
                <w:color w:val="000000"/>
              </w:rPr>
              <w:tab/>
            </w:r>
            <w:r w:rsidRPr="00925927">
              <w:rPr>
                <w:rFonts w:cs="Arial"/>
                <w:color w:val="000000"/>
              </w:rPr>
              <w:tab/>
            </w:r>
            <w:r w:rsidRPr="00925927">
              <w:rPr>
                <w:rFonts w:cs="Arial"/>
                <w:color w:val="000000"/>
              </w:rPr>
              <w:tab/>
            </w:r>
            <w:r w:rsidRPr="00925927">
              <w:rPr>
                <w:rFonts w:cs="Arial"/>
                <w:color w:val="000000"/>
              </w:rPr>
              <w:tab/>
            </w:r>
            <w:r w:rsidRPr="00925927">
              <w:rPr>
                <w:rFonts w:cs="Arial"/>
                <w:color w:val="000000"/>
              </w:rPr>
              <w:tab/>
            </w:r>
            <w:r w:rsidRPr="00925927">
              <w:rPr>
                <w:rFonts w:cs="Arial"/>
                <w:color w:val="000000"/>
              </w:rPr>
              <w:tab/>
            </w:r>
            <w:r w:rsidRPr="00925927">
              <w:rPr>
                <w:rFonts w:cs="Arial"/>
                <w:color w:val="000000"/>
              </w:rPr>
              <w:tab/>
            </w:r>
          </w:p>
          <w:p w:rsidR="00153F86" w:rsidRPr="00925927" w:rsidRDefault="00153F86" w:rsidP="00254FF0">
            <w:pPr>
              <w:rPr>
                <w:rFonts w:cs="Arial"/>
                <w:color w:val="000000"/>
              </w:rPr>
            </w:pPr>
            <w:r w:rsidRPr="00925927">
              <w:rPr>
                <w:rFonts w:cs="Arial"/>
                <w:color w:val="000000"/>
              </w:rPr>
              <w:t xml:space="preserve">Name and signature of </w:t>
            </w:r>
            <w:r w:rsidR="00C17368" w:rsidRPr="00925927">
              <w:rPr>
                <w:rFonts w:cs="Arial"/>
                <w:color w:val="000000"/>
              </w:rPr>
              <w:t>(j)PI</w:t>
            </w:r>
            <w:r w:rsidRPr="00925927">
              <w:rPr>
                <w:rFonts w:cs="Arial"/>
                <w:color w:val="000000"/>
              </w:rPr>
              <w:t>:</w:t>
            </w:r>
            <w:r w:rsidRPr="00925927">
              <w:rPr>
                <w:rFonts w:cs="Arial"/>
                <w:color w:val="000000"/>
              </w:rPr>
              <w:tab/>
            </w:r>
          </w:p>
        </w:tc>
        <w:tc>
          <w:tcPr>
            <w:tcW w:w="4471" w:type="dxa"/>
          </w:tcPr>
          <w:p w:rsidR="00153F86" w:rsidRPr="00925927" w:rsidRDefault="00153F86" w:rsidP="00254FF0">
            <w:pPr>
              <w:rPr>
                <w:rFonts w:cs="Arial"/>
                <w:color w:val="000000"/>
              </w:rPr>
            </w:pPr>
            <w:r w:rsidRPr="00925927">
              <w:rPr>
                <w:rFonts w:cs="Arial"/>
                <w:color w:val="000000"/>
              </w:rPr>
              <w:tab/>
            </w:r>
          </w:p>
        </w:tc>
      </w:tr>
    </w:tbl>
    <w:p w:rsidR="0023468E" w:rsidRPr="00925927" w:rsidRDefault="0023468E" w:rsidP="00360F31">
      <w:pPr>
        <w:rPr>
          <w:rFonts w:cs="Arial"/>
          <w:color w:val="000000"/>
        </w:rPr>
      </w:pPr>
    </w:p>
    <w:p w:rsidR="0023468E" w:rsidRPr="00925927" w:rsidRDefault="0023468E" w:rsidP="00360F31">
      <w:pPr>
        <w:rPr>
          <w:rFonts w:cs="Arial"/>
          <w:color w:val="000000"/>
        </w:rPr>
      </w:pPr>
    </w:p>
    <w:p w:rsidR="00360F31" w:rsidRDefault="00360F31" w:rsidP="00360F31">
      <w:pPr>
        <w:rPr>
          <w:rFonts w:cs="Arial"/>
          <w:i/>
          <w:color w:val="000000"/>
        </w:rPr>
      </w:pPr>
    </w:p>
    <w:p w:rsidR="00884465" w:rsidRDefault="00884465" w:rsidP="00360F31">
      <w:pPr>
        <w:rPr>
          <w:rFonts w:cs="Arial"/>
          <w:i/>
          <w:color w:val="000000"/>
        </w:rPr>
      </w:pPr>
    </w:p>
    <w:p w:rsidR="00884465" w:rsidRPr="00925927" w:rsidRDefault="00884465" w:rsidP="00360F31">
      <w:pPr>
        <w:rPr>
          <w:rFonts w:cs="Arial"/>
          <w:i/>
          <w:color w:val="000000"/>
        </w:rPr>
      </w:pPr>
    </w:p>
    <w:p w:rsidR="00360F31" w:rsidRPr="00925927" w:rsidRDefault="00360F31" w:rsidP="00360F31">
      <w:pPr>
        <w:rPr>
          <w:rFonts w:cs="Arial"/>
          <w:i/>
          <w:color w:val="000000"/>
        </w:rPr>
      </w:pPr>
    </w:p>
    <w:p w:rsidR="00360F31" w:rsidRPr="00925927" w:rsidRDefault="00360F31" w:rsidP="00360F31">
      <w:pPr>
        <w:rPr>
          <w:rFonts w:cs="Arial"/>
          <w:i/>
          <w:color w:val="000000"/>
        </w:rPr>
      </w:pPr>
      <w:r w:rsidRPr="00925927">
        <w:rPr>
          <w:rFonts w:cs="Arial"/>
          <w:i/>
          <w:color w:val="000000"/>
        </w:rPr>
        <w:t xml:space="preserve">Deadline: </w:t>
      </w:r>
      <w:r w:rsidR="00C17368" w:rsidRPr="00925927">
        <w:rPr>
          <w:rFonts w:cs="Arial"/>
          <w:i/>
          <w:color w:val="000000"/>
        </w:rPr>
        <w:t xml:space="preserve">Sunday </w:t>
      </w:r>
      <w:r w:rsidR="00257D7D">
        <w:rPr>
          <w:rFonts w:cs="Arial"/>
          <w:i/>
          <w:color w:val="000000"/>
        </w:rPr>
        <w:t>2</w:t>
      </w:r>
      <w:r w:rsidR="001B57D0">
        <w:rPr>
          <w:rFonts w:cs="Arial"/>
          <w:i/>
          <w:color w:val="000000"/>
        </w:rPr>
        <w:t>6</w:t>
      </w:r>
      <w:r w:rsidR="00B45854">
        <w:rPr>
          <w:rFonts w:cs="Arial"/>
          <w:i/>
          <w:color w:val="000000"/>
          <w:vertAlign w:val="superscript"/>
        </w:rPr>
        <w:t xml:space="preserve"> </w:t>
      </w:r>
      <w:r w:rsidR="00257D7D">
        <w:rPr>
          <w:rFonts w:cs="Arial"/>
          <w:i/>
          <w:color w:val="000000"/>
        </w:rPr>
        <w:t>May</w:t>
      </w:r>
      <w:r w:rsidR="00C458D6" w:rsidRPr="00925927">
        <w:rPr>
          <w:rFonts w:cs="Arial"/>
          <w:i/>
          <w:color w:val="000000"/>
        </w:rPr>
        <w:t xml:space="preserve"> 201</w:t>
      </w:r>
      <w:r w:rsidR="001B57D0">
        <w:rPr>
          <w:rFonts w:cs="Arial"/>
          <w:i/>
          <w:color w:val="000000"/>
        </w:rPr>
        <w:t>9</w:t>
      </w:r>
      <w:r w:rsidR="00C467D7" w:rsidRPr="00925927">
        <w:rPr>
          <w:rFonts w:cs="Arial"/>
          <w:i/>
          <w:color w:val="000000"/>
        </w:rPr>
        <w:t xml:space="preserve"> (23:59)</w:t>
      </w:r>
      <w:r w:rsidR="00E30E35" w:rsidRPr="00925927">
        <w:rPr>
          <w:rFonts w:cs="Arial"/>
          <w:i/>
          <w:color w:val="000000"/>
        </w:rPr>
        <w:t>,</w:t>
      </w:r>
      <w:r w:rsidRPr="00925927">
        <w:rPr>
          <w:rFonts w:cs="Arial"/>
          <w:i/>
          <w:color w:val="000000"/>
        </w:rPr>
        <w:t xml:space="preserve"> max 1</w:t>
      </w:r>
      <w:r w:rsidR="008F1582">
        <w:rPr>
          <w:rFonts w:cs="Arial"/>
          <w:i/>
          <w:color w:val="000000"/>
        </w:rPr>
        <w:t>2</w:t>
      </w:r>
      <w:r w:rsidRPr="00925927">
        <w:rPr>
          <w:rFonts w:cs="Arial"/>
          <w:i/>
          <w:color w:val="000000"/>
        </w:rPr>
        <w:t xml:space="preserve"> pages </w:t>
      </w:r>
      <w:r w:rsidR="00E10B02" w:rsidRPr="00925927">
        <w:rPr>
          <w:rFonts w:cs="Arial"/>
          <w:i/>
          <w:color w:val="000000"/>
        </w:rPr>
        <w:t xml:space="preserve">(excluding </w:t>
      </w:r>
      <w:r w:rsidR="006D0D7F">
        <w:rPr>
          <w:rFonts w:cs="Arial"/>
          <w:i/>
          <w:color w:val="000000"/>
        </w:rPr>
        <w:t>cover page</w:t>
      </w:r>
      <w:r w:rsidR="00C167D6">
        <w:rPr>
          <w:rFonts w:cs="Arial"/>
          <w:i/>
          <w:color w:val="000000"/>
        </w:rPr>
        <w:t xml:space="preserve"> and </w:t>
      </w:r>
      <w:r w:rsidR="006D0D7F">
        <w:rPr>
          <w:rFonts w:cs="Arial"/>
          <w:i/>
          <w:color w:val="000000"/>
        </w:rPr>
        <w:t>acceptance</w:t>
      </w:r>
      <w:r w:rsidR="00C167D6">
        <w:rPr>
          <w:rFonts w:cs="Arial"/>
          <w:i/>
          <w:color w:val="000000"/>
        </w:rPr>
        <w:t xml:space="preserve"> letter</w:t>
      </w:r>
      <w:r w:rsidR="00E10B02" w:rsidRPr="00925927">
        <w:rPr>
          <w:rFonts w:cs="Arial"/>
          <w:i/>
          <w:color w:val="000000"/>
        </w:rPr>
        <w:t xml:space="preserve">) </w:t>
      </w:r>
      <w:r w:rsidRPr="00925927">
        <w:rPr>
          <w:rFonts w:cs="Arial"/>
          <w:i/>
          <w:color w:val="000000"/>
        </w:rPr>
        <w:t xml:space="preserve">in PDF format. </w:t>
      </w:r>
    </w:p>
    <w:p w:rsidR="00FC651B" w:rsidRPr="00884465" w:rsidRDefault="00360F31" w:rsidP="00321147">
      <w:pPr>
        <w:rPr>
          <w:rFonts w:cs="Arial"/>
          <w:color w:val="000000"/>
        </w:rPr>
      </w:pPr>
      <w:r w:rsidRPr="00925927">
        <w:rPr>
          <w:rFonts w:cs="Arial"/>
          <w:color w:val="000000"/>
        </w:rPr>
        <w:t xml:space="preserve">Please submit your application to </w:t>
      </w:r>
      <w:r w:rsidR="00202CEA" w:rsidRPr="00925927">
        <w:rPr>
          <w:rFonts w:cs="Arial"/>
          <w:color w:val="000000"/>
        </w:rPr>
        <w:t>Judith Ariëns vi</w:t>
      </w:r>
      <w:r w:rsidRPr="00925927">
        <w:rPr>
          <w:rFonts w:cs="Arial"/>
          <w:color w:val="000000"/>
        </w:rPr>
        <w:t>a e-</w:t>
      </w:r>
      <w:r w:rsidRPr="00884465">
        <w:rPr>
          <w:rFonts w:cs="Arial"/>
          <w:color w:val="000000"/>
        </w:rPr>
        <w:t xml:space="preserve">mail: </w:t>
      </w:r>
      <w:bookmarkStart w:id="0" w:name="Afdeling"/>
      <w:bookmarkStart w:id="1" w:name="huispostintekst"/>
      <w:bookmarkStart w:id="2" w:name="bm_adres"/>
      <w:bookmarkEnd w:id="0"/>
      <w:bookmarkEnd w:id="1"/>
      <w:bookmarkEnd w:id="2"/>
      <w:r w:rsidR="005D1D70">
        <w:rPr>
          <w:rFonts w:cs="Arial"/>
          <w:color w:val="000000"/>
        </w:rPr>
        <w:fldChar w:fldCharType="begin"/>
      </w:r>
      <w:r w:rsidR="005D1D70">
        <w:rPr>
          <w:rFonts w:cs="Arial"/>
          <w:color w:val="000000"/>
        </w:rPr>
        <w:instrText xml:space="preserve"> HYPERLINK "mailto:</w:instrText>
      </w:r>
      <w:r w:rsidR="005D1D70" w:rsidRPr="005D1D70">
        <w:rPr>
          <w:rFonts w:cs="Arial"/>
          <w:color w:val="000000"/>
        </w:rPr>
        <w:instrText>rimls.info@Radboudumc.nl</w:instrText>
      </w:r>
      <w:r w:rsidR="005D1D70">
        <w:rPr>
          <w:rFonts w:cs="Arial"/>
          <w:color w:val="000000"/>
        </w:rPr>
        <w:instrText xml:space="preserve">" </w:instrText>
      </w:r>
      <w:r w:rsidR="005D1D70">
        <w:rPr>
          <w:rFonts w:cs="Arial"/>
          <w:color w:val="000000"/>
        </w:rPr>
        <w:fldChar w:fldCharType="separate"/>
      </w:r>
      <w:r w:rsidR="005D1D70" w:rsidRPr="0090683B">
        <w:rPr>
          <w:rStyle w:val="Hyperlink"/>
          <w:rFonts w:cs="Arial"/>
        </w:rPr>
        <w:t>rimls.info@Radbo</w:t>
      </w:r>
      <w:r w:rsidR="005D1D70" w:rsidRPr="0090683B">
        <w:rPr>
          <w:rStyle w:val="Hyperlink"/>
          <w:rFonts w:cs="Arial"/>
        </w:rPr>
        <w:t>u</w:t>
      </w:r>
      <w:r w:rsidR="005D1D70" w:rsidRPr="0090683B">
        <w:rPr>
          <w:rStyle w:val="Hyperlink"/>
          <w:rFonts w:cs="Arial"/>
        </w:rPr>
        <w:t>dumc.nl</w:t>
      </w:r>
      <w:r w:rsidR="005D1D70">
        <w:rPr>
          <w:rFonts w:cs="Arial"/>
          <w:color w:val="000000"/>
        </w:rPr>
        <w:fldChar w:fldCharType="end"/>
      </w:r>
    </w:p>
    <w:p w:rsidR="00E10B02" w:rsidRPr="00884465" w:rsidRDefault="00E10B02" w:rsidP="00321147">
      <w:pPr>
        <w:rPr>
          <w:rFonts w:cs="Arial"/>
          <w:color w:val="000000"/>
        </w:rPr>
      </w:pPr>
    </w:p>
    <w:p w:rsidR="00FC651B" w:rsidRDefault="00E10B02" w:rsidP="009D3099">
      <w:pPr>
        <w:outlineLvl w:val="0"/>
        <w:rPr>
          <w:rFonts w:cs="Arial"/>
          <w:color w:val="000000"/>
        </w:rPr>
      </w:pPr>
      <w:r w:rsidRPr="00925927">
        <w:rPr>
          <w:rFonts w:cs="Arial"/>
          <w:color w:val="000000"/>
        </w:rPr>
        <w:br w:type="page"/>
      </w:r>
      <w:r w:rsidR="00FC651B" w:rsidRPr="00ED4788">
        <w:rPr>
          <w:rFonts w:cs="Arial"/>
          <w:color w:val="000000"/>
        </w:rPr>
        <w:t xml:space="preserve">Table 1: </w:t>
      </w:r>
      <w:r w:rsidR="00E4126C">
        <w:rPr>
          <w:rFonts w:cs="Arial"/>
          <w:color w:val="000000"/>
        </w:rPr>
        <w:t>A guide for eligibility of</w:t>
      </w:r>
      <w:r w:rsidR="00FC651B" w:rsidRPr="00ED4788">
        <w:rPr>
          <w:rFonts w:cs="Arial"/>
          <w:color w:val="000000"/>
        </w:rPr>
        <w:t xml:space="preserve"> RIMLS (j)PI’s </w:t>
      </w:r>
      <w:r w:rsidR="00E4126C">
        <w:rPr>
          <w:rFonts w:cs="Arial"/>
          <w:color w:val="000000"/>
        </w:rPr>
        <w:t>for the</w:t>
      </w:r>
      <w:r w:rsidR="00FC651B" w:rsidRPr="00ED4788">
        <w:rPr>
          <w:rFonts w:cs="Arial"/>
          <w:color w:val="000000"/>
        </w:rPr>
        <w:t xml:space="preserve"> </w:t>
      </w:r>
      <w:r w:rsidR="00284696">
        <w:rPr>
          <w:rFonts w:cs="Arial"/>
          <w:color w:val="000000"/>
        </w:rPr>
        <w:t xml:space="preserve">JO </w:t>
      </w:r>
      <w:r w:rsidR="00FC651B" w:rsidRPr="00ED4788">
        <w:rPr>
          <w:rFonts w:cs="Arial"/>
          <w:color w:val="000000"/>
        </w:rPr>
        <w:t>round</w:t>
      </w:r>
      <w:r w:rsidR="00ED4788">
        <w:rPr>
          <w:rFonts w:cs="Arial"/>
          <w:color w:val="000000"/>
        </w:rPr>
        <w:t xml:space="preserve"> 20</w:t>
      </w:r>
      <w:r w:rsidR="001B57D0">
        <w:rPr>
          <w:rFonts w:cs="Arial"/>
          <w:color w:val="000000"/>
        </w:rPr>
        <w:t>20</w:t>
      </w:r>
      <w:r w:rsidR="00C36135">
        <w:rPr>
          <w:rFonts w:cs="Arial"/>
          <w:color w:val="000000"/>
        </w:rPr>
        <w:t>*</w:t>
      </w:r>
      <w:r w:rsidR="00FC651B" w:rsidRPr="00ED4788">
        <w:rPr>
          <w:rFonts w:cs="Arial"/>
          <w:color w:val="000000"/>
        </w:rPr>
        <w:t xml:space="preserve">. </w:t>
      </w:r>
    </w:p>
    <w:p w:rsidR="00884465" w:rsidRDefault="005D1D70" w:rsidP="009D3099">
      <w:pPr>
        <w:outlineLvl w:val="0"/>
        <w:rPr>
          <w:rFonts w:cs="Arial"/>
          <w:color w:val="000000"/>
        </w:rPr>
      </w:pPr>
      <w:r>
        <w:rPr>
          <w:rFonts w:cs="Arial"/>
          <w:noProof/>
          <w:color w:val="000000"/>
          <w:lang w:val="nl-NL"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696595</wp:posOffset>
            </wp:positionH>
            <wp:positionV relativeFrom="paragraph">
              <wp:posOffset>62230</wp:posOffset>
            </wp:positionV>
            <wp:extent cx="3722370" cy="8155940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81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C511EB" w:rsidRDefault="00C511EB" w:rsidP="009D3099">
      <w:pPr>
        <w:outlineLvl w:val="0"/>
        <w:rPr>
          <w:rFonts w:cs="Arial"/>
          <w:color w:val="000000"/>
        </w:rPr>
      </w:pPr>
    </w:p>
    <w:p w:rsidR="007C136F" w:rsidRDefault="007C136F" w:rsidP="009D3099">
      <w:pPr>
        <w:outlineLvl w:val="0"/>
        <w:rPr>
          <w:rFonts w:cs="Arial"/>
          <w:color w:val="000000"/>
        </w:rPr>
      </w:pPr>
    </w:p>
    <w:p w:rsidR="00ED18E8" w:rsidRDefault="00884465" w:rsidP="00950EF5">
      <w:pPr>
        <w:outlineLvl w:val="0"/>
        <w:rPr>
          <w:b/>
          <w:color w:val="006991"/>
          <w:sz w:val="28"/>
          <w:szCs w:val="28"/>
        </w:rPr>
      </w:pPr>
      <w:r>
        <w:rPr>
          <w:rFonts w:cs="Arial"/>
          <w:color w:val="000000"/>
        </w:rPr>
        <w:t>* If in doubt please check with Judith Ariëns.</w:t>
      </w:r>
      <w:r w:rsidR="00111F38">
        <w:rPr>
          <w:rFonts w:cs="Arial"/>
          <w:color w:val="000000"/>
        </w:rPr>
        <w:br w:type="page"/>
      </w:r>
    </w:p>
    <w:p w:rsidR="00111F38" w:rsidRPr="00755810" w:rsidRDefault="00ED18E8" w:rsidP="00111F38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6991"/>
          <w:sz w:val="28"/>
          <w:szCs w:val="28"/>
        </w:rPr>
        <w:t>EVALUATION FORM P</w:t>
      </w:r>
      <w:r w:rsidR="00111F38">
        <w:rPr>
          <w:b/>
          <w:color w:val="006991"/>
          <w:sz w:val="28"/>
          <w:szCs w:val="28"/>
        </w:rPr>
        <w:t>hD PROJECT ROUND 2020</w:t>
      </w:r>
    </w:p>
    <w:p w:rsidR="00111F38" w:rsidRDefault="00111F38" w:rsidP="00111F38">
      <w:pPr>
        <w:rPr>
          <w:color w:val="006991"/>
        </w:rPr>
      </w:pPr>
    </w:p>
    <w:p w:rsidR="00111F38" w:rsidRPr="000617D1" w:rsidRDefault="00111F38" w:rsidP="00111F38">
      <w:pPr>
        <w:tabs>
          <w:tab w:val="left" w:pos="350"/>
          <w:tab w:val="left" w:pos="7655"/>
        </w:tabs>
        <w:jc w:val="both"/>
        <w:rPr>
          <w:rFonts w:cs="Arial"/>
          <w:b/>
          <w:color w:val="006991"/>
        </w:rPr>
      </w:pPr>
      <w:r w:rsidRPr="00A708F8">
        <w:rPr>
          <w:rFonts w:cs="Arial"/>
          <w:b/>
          <w:color w:val="006991"/>
        </w:rPr>
        <w:t>Deadline</w:t>
      </w:r>
      <w:r>
        <w:rPr>
          <w:rFonts w:cs="Arial"/>
          <w:color w:val="006991"/>
        </w:rPr>
        <w:t xml:space="preserve">: submission review at the </w:t>
      </w:r>
      <w:r w:rsidRPr="000617D1">
        <w:rPr>
          <w:rFonts w:cs="Arial"/>
          <w:color w:val="006991"/>
        </w:rPr>
        <w:t xml:space="preserve">latest </w:t>
      </w:r>
      <w:r w:rsidRPr="000617D1">
        <w:rPr>
          <w:rFonts w:cs="Arial"/>
          <w:b/>
          <w:color w:val="006991"/>
        </w:rPr>
        <w:t xml:space="preserve">Sunday 23 June 2019 to </w:t>
      </w:r>
      <w:hyperlink r:id="rId14" w:history="1">
        <w:r w:rsidRPr="000617D1">
          <w:rPr>
            <w:rStyle w:val="Hyperlink"/>
            <w:rFonts w:cs="Arial"/>
            <w:b/>
            <w:color w:val="006991"/>
            <w:u w:val="none"/>
          </w:rPr>
          <w:t>Judith.ariens@radboudumc.nl</w:t>
        </w:r>
      </w:hyperlink>
    </w:p>
    <w:p w:rsidR="00111F38" w:rsidRPr="00E20D31" w:rsidRDefault="00111F38" w:rsidP="00111F38">
      <w:pPr>
        <w:rPr>
          <w:color w:val="006991"/>
        </w:rPr>
      </w:pPr>
    </w:p>
    <w:tbl>
      <w:tblPr>
        <w:tblW w:w="0" w:type="auto"/>
        <w:tblInd w:w="108" w:type="dxa"/>
        <w:tblBorders>
          <w:top w:val="single" w:sz="4" w:space="0" w:color="006991"/>
          <w:left w:val="single" w:sz="4" w:space="0" w:color="006991"/>
          <w:bottom w:val="single" w:sz="4" w:space="0" w:color="006991"/>
          <w:right w:val="single" w:sz="4" w:space="0" w:color="006991"/>
          <w:insideH w:val="single" w:sz="4" w:space="0" w:color="006991"/>
          <w:insideV w:val="single" w:sz="4" w:space="0" w:color="006991"/>
        </w:tblBorders>
        <w:shd w:val="clear" w:color="auto" w:fill="006991"/>
        <w:tblLook w:val="04A0"/>
      </w:tblPr>
      <w:tblGrid>
        <w:gridCol w:w="9350"/>
      </w:tblGrid>
      <w:tr w:rsidR="00111F38" w:rsidRPr="0069792D" w:rsidTr="0031216D">
        <w:trPr>
          <w:trHeight w:val="280"/>
        </w:trPr>
        <w:tc>
          <w:tcPr>
            <w:tcW w:w="9565" w:type="dxa"/>
            <w:shd w:val="clear" w:color="auto" w:fill="006991"/>
          </w:tcPr>
          <w:p w:rsidR="00111F38" w:rsidRPr="0069792D" w:rsidRDefault="00111F38" w:rsidP="0031216D">
            <w:pPr>
              <w:jc w:val="both"/>
              <w:rPr>
                <w:rFonts w:cs="Arial"/>
                <w:b/>
                <w:color w:val="FFFFFF"/>
              </w:rPr>
            </w:pPr>
            <w:r w:rsidRPr="0069792D">
              <w:rPr>
                <w:rFonts w:cs="Arial"/>
                <w:b/>
                <w:color w:val="FFFFFF"/>
              </w:rPr>
              <w:t>General</w:t>
            </w:r>
          </w:p>
        </w:tc>
      </w:tr>
    </w:tbl>
    <w:p w:rsidR="009D2F9C" w:rsidRDefault="009D2F9C" w:rsidP="00A75245">
      <w:pPr>
        <w:spacing w:line="360" w:lineRule="auto"/>
        <w:jc w:val="both"/>
        <w:rPr>
          <w:rFonts w:cs="Arial"/>
          <w:color w:val="006991"/>
        </w:rPr>
      </w:pPr>
    </w:p>
    <w:p w:rsidR="00111F38" w:rsidRDefault="00111F38" w:rsidP="00A75245">
      <w:pPr>
        <w:spacing w:line="360" w:lineRule="auto"/>
        <w:jc w:val="both"/>
        <w:rPr>
          <w:rFonts w:cs="Arial"/>
          <w:color w:val="006991"/>
        </w:rPr>
      </w:pPr>
      <w:r w:rsidRPr="0069792D">
        <w:rPr>
          <w:rFonts w:cs="Arial"/>
          <w:color w:val="006991"/>
        </w:rPr>
        <w:t>Main applicant:</w:t>
      </w:r>
      <w:r w:rsidRPr="0069792D">
        <w:rPr>
          <w:rFonts w:cs="Arial"/>
          <w:color w:val="006991"/>
        </w:rPr>
        <w:tab/>
      </w:r>
      <w:r>
        <w:rPr>
          <w:rFonts w:cs="Arial"/>
          <w:color w:val="006991"/>
        </w:rPr>
        <w:t>..................</w:t>
      </w:r>
    </w:p>
    <w:p w:rsidR="00111F38" w:rsidRPr="0069792D" w:rsidRDefault="00111F38" w:rsidP="00A75245">
      <w:pPr>
        <w:spacing w:line="360" w:lineRule="auto"/>
        <w:jc w:val="both"/>
        <w:rPr>
          <w:rFonts w:cs="Arial"/>
          <w:color w:val="006991"/>
        </w:rPr>
      </w:pPr>
      <w:r w:rsidRPr="0069792D">
        <w:rPr>
          <w:rFonts w:cs="Arial"/>
          <w:color w:val="006991"/>
        </w:rPr>
        <w:t>Project title:</w:t>
      </w:r>
      <w:r>
        <w:rPr>
          <w:rFonts w:cs="Arial"/>
          <w:color w:val="006991"/>
        </w:rPr>
        <w:t xml:space="preserve"> </w:t>
      </w:r>
      <w:r>
        <w:rPr>
          <w:rFonts w:cs="Arial"/>
          <w:color w:val="006991"/>
        </w:rPr>
        <w:tab/>
        <w:t>..................</w:t>
      </w:r>
    </w:p>
    <w:p w:rsidR="00111F38" w:rsidRDefault="00111F38" w:rsidP="00A75245">
      <w:pPr>
        <w:spacing w:line="360" w:lineRule="auto"/>
        <w:jc w:val="both"/>
        <w:rPr>
          <w:rFonts w:cs="Arial"/>
          <w:color w:val="006991"/>
        </w:rPr>
      </w:pPr>
      <w:r w:rsidRPr="0069792D">
        <w:rPr>
          <w:rFonts w:cs="Arial"/>
          <w:color w:val="006991"/>
        </w:rPr>
        <w:t>Reviewer #:</w:t>
      </w:r>
      <w:r>
        <w:rPr>
          <w:rFonts w:cs="Arial"/>
          <w:color w:val="006991"/>
        </w:rPr>
        <w:t xml:space="preserve"> </w:t>
      </w:r>
      <w:r>
        <w:rPr>
          <w:rFonts w:cs="Arial"/>
          <w:color w:val="006991"/>
        </w:rPr>
        <w:tab/>
        <w:t>..................</w:t>
      </w:r>
    </w:p>
    <w:p w:rsidR="00A75245" w:rsidRPr="0069792D" w:rsidRDefault="00A75245" w:rsidP="00111F38">
      <w:pPr>
        <w:jc w:val="both"/>
        <w:rPr>
          <w:rFonts w:cs="Arial"/>
          <w:color w:val="006991"/>
        </w:rPr>
      </w:pPr>
    </w:p>
    <w:tbl>
      <w:tblPr>
        <w:tblW w:w="0" w:type="auto"/>
        <w:tblInd w:w="108" w:type="dxa"/>
        <w:tblBorders>
          <w:top w:val="single" w:sz="4" w:space="0" w:color="006991"/>
          <w:left w:val="single" w:sz="4" w:space="0" w:color="006991"/>
          <w:bottom w:val="single" w:sz="4" w:space="0" w:color="006991"/>
          <w:right w:val="single" w:sz="4" w:space="0" w:color="006991"/>
          <w:insideH w:val="single" w:sz="4" w:space="0" w:color="006991"/>
          <w:insideV w:val="single" w:sz="4" w:space="0" w:color="006991"/>
        </w:tblBorders>
        <w:shd w:val="clear" w:color="auto" w:fill="006991"/>
        <w:tblLook w:val="04A0"/>
      </w:tblPr>
      <w:tblGrid>
        <w:gridCol w:w="9350"/>
      </w:tblGrid>
      <w:tr w:rsidR="00111F38" w:rsidRPr="0069792D" w:rsidTr="00A75245">
        <w:trPr>
          <w:trHeight w:val="293"/>
        </w:trPr>
        <w:tc>
          <w:tcPr>
            <w:tcW w:w="9350" w:type="dxa"/>
            <w:shd w:val="clear" w:color="auto" w:fill="006991"/>
          </w:tcPr>
          <w:p w:rsidR="00111F38" w:rsidRPr="0069792D" w:rsidRDefault="00111F38" w:rsidP="0031216D">
            <w:pPr>
              <w:jc w:val="both"/>
              <w:rPr>
                <w:rFonts w:cs="Arial"/>
                <w:b/>
                <w:color w:val="FFFFFF"/>
              </w:rPr>
            </w:pPr>
            <w:r w:rsidRPr="0069792D">
              <w:rPr>
                <w:rFonts w:cs="Arial"/>
                <w:b/>
                <w:color w:val="FFFFFF"/>
              </w:rPr>
              <w:t>Criteria</w:t>
            </w:r>
          </w:p>
        </w:tc>
      </w:tr>
    </w:tbl>
    <w:p w:rsidR="00A75245" w:rsidRDefault="00A75245" w:rsidP="00A75245">
      <w:pPr>
        <w:tabs>
          <w:tab w:val="left" w:pos="350"/>
          <w:tab w:val="left" w:pos="7655"/>
        </w:tabs>
        <w:jc w:val="both"/>
        <w:rPr>
          <w:rFonts w:cs="Arial"/>
          <w:color w:val="006991"/>
        </w:rPr>
      </w:pPr>
    </w:p>
    <w:p w:rsidR="00A75245" w:rsidRPr="00A75245" w:rsidRDefault="00A75245" w:rsidP="00A75245">
      <w:pPr>
        <w:tabs>
          <w:tab w:val="left" w:pos="350"/>
          <w:tab w:val="left" w:pos="7655"/>
        </w:tabs>
        <w:jc w:val="both"/>
        <w:rPr>
          <w:rFonts w:cs="Arial"/>
          <w:i/>
          <w:color w:val="006991"/>
        </w:rPr>
      </w:pPr>
      <w:r w:rsidRPr="00A75245">
        <w:rPr>
          <w:rFonts w:cs="Arial"/>
          <w:i/>
          <w:color w:val="006991"/>
        </w:rPr>
        <w:t xml:space="preserve">Scores:   </w:t>
      </w:r>
    </w:p>
    <w:p w:rsidR="00A75245" w:rsidRPr="00A75245" w:rsidRDefault="00A75245" w:rsidP="00A75245">
      <w:pPr>
        <w:tabs>
          <w:tab w:val="left" w:pos="350"/>
          <w:tab w:val="left" w:pos="7655"/>
        </w:tabs>
        <w:jc w:val="both"/>
        <w:rPr>
          <w:rFonts w:cs="Arial"/>
          <w:i/>
          <w:color w:val="006991"/>
        </w:rPr>
      </w:pPr>
      <w:r w:rsidRPr="00A75245">
        <w:rPr>
          <w:rFonts w:cs="Arial"/>
          <w:b/>
          <w:i/>
          <w:color w:val="006991"/>
        </w:rPr>
        <w:t>5</w:t>
      </w:r>
      <w:r w:rsidRPr="00A75245">
        <w:rPr>
          <w:rFonts w:cs="Arial"/>
          <w:i/>
          <w:color w:val="006991"/>
        </w:rPr>
        <w:t xml:space="preserve"> = excellent, top 10%; </w:t>
      </w:r>
      <w:r w:rsidRPr="00A75245">
        <w:rPr>
          <w:rFonts w:cs="Arial"/>
          <w:b/>
          <w:i/>
          <w:color w:val="006991"/>
        </w:rPr>
        <w:t>4</w:t>
      </w:r>
      <w:r w:rsidRPr="00A75245">
        <w:rPr>
          <w:rFonts w:cs="Arial"/>
          <w:i/>
          <w:color w:val="006991"/>
        </w:rPr>
        <w:t xml:space="preserve"> = very good, top 25%; </w:t>
      </w:r>
      <w:r w:rsidRPr="00A75245">
        <w:rPr>
          <w:rFonts w:cs="Arial"/>
          <w:b/>
          <w:i/>
          <w:color w:val="006991"/>
        </w:rPr>
        <w:t>3</w:t>
      </w:r>
      <w:r w:rsidRPr="00A75245">
        <w:rPr>
          <w:rFonts w:cs="Arial"/>
          <w:i/>
          <w:color w:val="006991"/>
        </w:rPr>
        <w:t xml:space="preserve"> = good, top 50%; </w:t>
      </w:r>
      <w:r w:rsidRPr="00A75245">
        <w:rPr>
          <w:rFonts w:cs="Arial"/>
          <w:b/>
          <w:i/>
          <w:color w:val="006991"/>
        </w:rPr>
        <w:t>2</w:t>
      </w:r>
      <w:r w:rsidRPr="00A75245">
        <w:rPr>
          <w:rFonts w:cs="Arial"/>
          <w:i/>
          <w:color w:val="006991"/>
        </w:rPr>
        <w:t xml:space="preserve"> = average, top 80%; </w:t>
      </w:r>
      <w:r w:rsidRPr="00A75245">
        <w:rPr>
          <w:rFonts w:cs="Arial"/>
          <w:b/>
          <w:i/>
          <w:color w:val="006991"/>
        </w:rPr>
        <w:t>1</w:t>
      </w:r>
      <w:r w:rsidRPr="00A75245">
        <w:rPr>
          <w:rFonts w:cs="Arial"/>
          <w:i/>
          <w:color w:val="006991"/>
        </w:rPr>
        <w:t xml:space="preserve"> = poor, last 20% </w:t>
      </w:r>
    </w:p>
    <w:p w:rsidR="00A75245" w:rsidRDefault="00A75245" w:rsidP="00A75245">
      <w:pPr>
        <w:tabs>
          <w:tab w:val="left" w:pos="350"/>
          <w:tab w:val="left" w:pos="7655"/>
        </w:tabs>
        <w:jc w:val="both"/>
        <w:rPr>
          <w:rFonts w:cs="Arial"/>
          <w:color w:val="006991"/>
        </w:rPr>
      </w:pPr>
    </w:p>
    <w:p w:rsidR="00EF0613" w:rsidRPr="0069792D" w:rsidRDefault="00EF0613" w:rsidP="00A75245">
      <w:pPr>
        <w:tabs>
          <w:tab w:val="left" w:pos="350"/>
          <w:tab w:val="left" w:pos="7655"/>
        </w:tabs>
        <w:jc w:val="both"/>
        <w:rPr>
          <w:rFonts w:cs="Arial"/>
          <w:color w:val="006991"/>
        </w:rPr>
      </w:pPr>
    </w:p>
    <w:p w:rsidR="00111F38" w:rsidRPr="0069792D" w:rsidRDefault="00111F38" w:rsidP="009D2F9C">
      <w:pPr>
        <w:numPr>
          <w:ilvl w:val="0"/>
          <w:numId w:val="2"/>
        </w:numPr>
        <w:tabs>
          <w:tab w:val="left" w:pos="350"/>
          <w:tab w:val="left" w:pos="7371"/>
        </w:tabs>
        <w:spacing w:line="240" w:lineRule="auto"/>
        <w:ind w:left="360"/>
        <w:contextualSpacing/>
        <w:jc w:val="both"/>
        <w:rPr>
          <w:rFonts w:cs="Arial"/>
          <w:color w:val="006991"/>
        </w:rPr>
      </w:pPr>
      <w:r w:rsidRPr="005616BE">
        <w:rPr>
          <w:rFonts w:cs="Arial"/>
          <w:b/>
          <w:color w:val="006991"/>
        </w:rPr>
        <w:t>Novelty</w:t>
      </w:r>
      <w:r>
        <w:rPr>
          <w:rFonts w:cs="Arial"/>
          <w:b/>
          <w:color w:val="006991"/>
        </w:rPr>
        <w:t xml:space="preserve"> &amp;</w:t>
      </w:r>
      <w:r w:rsidRPr="005616BE">
        <w:rPr>
          <w:rFonts w:cs="Arial"/>
          <w:b/>
          <w:color w:val="006991"/>
        </w:rPr>
        <w:t xml:space="preserve"> innovation </w:t>
      </w:r>
      <w:r w:rsidR="000C5626">
        <w:rPr>
          <w:rFonts w:cs="Arial"/>
          <w:b/>
          <w:color w:val="006991"/>
        </w:rPr>
        <w:t>potential</w:t>
      </w:r>
      <w:r>
        <w:rPr>
          <w:rFonts w:cs="Arial"/>
          <w:color w:val="006991"/>
        </w:rPr>
        <w:tab/>
        <w:t>SCORE: ...</w:t>
      </w:r>
      <w:r w:rsidR="009D2F9C">
        <w:rPr>
          <w:rFonts w:cs="Arial"/>
          <w:color w:val="006991"/>
        </w:rPr>
        <w:t xml:space="preserve"> (max 5 pts)</w:t>
      </w:r>
    </w:p>
    <w:p w:rsidR="00605FF2" w:rsidRDefault="00605FF2" w:rsidP="009D2F9C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  <w:r>
        <w:rPr>
          <w:rFonts w:cs="Arial"/>
          <w:color w:val="006991"/>
        </w:rPr>
        <w:t>What are the innovative aspects? Will the project break new ground by generating new concepts, a deeper understanding, new methodology etc</w:t>
      </w:r>
      <w:r w:rsidR="007625EE">
        <w:rPr>
          <w:rFonts w:cs="Arial"/>
          <w:color w:val="006991"/>
        </w:rPr>
        <w:t>?</w:t>
      </w:r>
    </w:p>
    <w:p w:rsidR="00111F38" w:rsidRPr="00BF50ED" w:rsidRDefault="00111F38" w:rsidP="009D2F9C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  <w:r w:rsidRPr="00BF50ED">
        <w:rPr>
          <w:rFonts w:cs="Arial"/>
          <w:color w:val="006991"/>
        </w:rPr>
        <w:t xml:space="preserve">Strengths: </w:t>
      </w:r>
    </w:p>
    <w:p w:rsidR="00111F38" w:rsidRPr="00BF50ED" w:rsidRDefault="00111F38" w:rsidP="009D2F9C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</w:p>
    <w:p w:rsidR="00111F38" w:rsidRPr="00BF50ED" w:rsidRDefault="00111F38" w:rsidP="009D2F9C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  <w:lang w:val="en-US"/>
        </w:rPr>
      </w:pPr>
      <w:r w:rsidRPr="00BF50ED">
        <w:rPr>
          <w:rFonts w:cs="Arial"/>
          <w:color w:val="006991"/>
        </w:rPr>
        <w:t xml:space="preserve">Weaknesses: </w:t>
      </w:r>
    </w:p>
    <w:p w:rsidR="00111F38" w:rsidRDefault="00111F38" w:rsidP="009D2F9C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</w:p>
    <w:p w:rsidR="00605FF2" w:rsidRDefault="00605FF2" w:rsidP="009D2F9C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</w:p>
    <w:p w:rsidR="00605FF2" w:rsidRPr="0069792D" w:rsidRDefault="00605FF2" w:rsidP="00605FF2">
      <w:pPr>
        <w:numPr>
          <w:ilvl w:val="0"/>
          <w:numId w:val="2"/>
        </w:numPr>
        <w:tabs>
          <w:tab w:val="left" w:pos="350"/>
          <w:tab w:val="left" w:pos="7371"/>
        </w:tabs>
        <w:spacing w:line="240" w:lineRule="auto"/>
        <w:ind w:left="360"/>
        <w:contextualSpacing/>
        <w:jc w:val="both"/>
        <w:rPr>
          <w:rFonts w:cs="Arial"/>
          <w:color w:val="006991"/>
        </w:rPr>
      </w:pPr>
      <w:r>
        <w:rPr>
          <w:rFonts w:cs="Arial"/>
          <w:b/>
          <w:color w:val="006991"/>
        </w:rPr>
        <w:t>Scientific quality of the proposal</w:t>
      </w:r>
      <w:r>
        <w:rPr>
          <w:rFonts w:cs="Arial"/>
          <w:color w:val="006991"/>
        </w:rPr>
        <w:tab/>
        <w:t>SCORE: ... (max 5 pts)</w:t>
      </w:r>
    </w:p>
    <w:p w:rsidR="00605FF2" w:rsidRDefault="00605FF2" w:rsidP="00605FF2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  <w:r>
        <w:rPr>
          <w:rFonts w:cs="Arial"/>
          <w:color w:val="006991"/>
        </w:rPr>
        <w:t xml:space="preserve">Evaluate the scientific approach and methodology and the clarity of the objectives. </w:t>
      </w:r>
    </w:p>
    <w:p w:rsidR="00605FF2" w:rsidRPr="00BF50ED" w:rsidRDefault="00605FF2" w:rsidP="00605FF2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  <w:r w:rsidRPr="00BF50ED">
        <w:rPr>
          <w:rFonts w:cs="Arial"/>
          <w:color w:val="006991"/>
        </w:rPr>
        <w:t xml:space="preserve">Strengths: </w:t>
      </w:r>
    </w:p>
    <w:p w:rsidR="00605FF2" w:rsidRPr="00BF50ED" w:rsidRDefault="00605FF2" w:rsidP="00605FF2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</w:p>
    <w:p w:rsidR="00605FF2" w:rsidRPr="00BF50ED" w:rsidRDefault="00605FF2" w:rsidP="00605FF2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  <w:lang w:val="en-US"/>
        </w:rPr>
      </w:pPr>
      <w:r w:rsidRPr="00BF50ED">
        <w:rPr>
          <w:rFonts w:cs="Arial"/>
          <w:color w:val="006991"/>
        </w:rPr>
        <w:t xml:space="preserve">Weaknesses: </w:t>
      </w:r>
    </w:p>
    <w:p w:rsidR="00605FF2" w:rsidRPr="005616BE" w:rsidRDefault="00605FF2" w:rsidP="00605FF2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</w:p>
    <w:p w:rsidR="00FA2BA9" w:rsidRPr="005616BE" w:rsidRDefault="00FA2BA9" w:rsidP="009D2F9C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</w:p>
    <w:p w:rsidR="009D2F9C" w:rsidRDefault="00605FF2" w:rsidP="009D2F9C">
      <w:pPr>
        <w:numPr>
          <w:ilvl w:val="0"/>
          <w:numId w:val="2"/>
        </w:numPr>
        <w:tabs>
          <w:tab w:val="left" w:pos="350"/>
          <w:tab w:val="left" w:pos="7371"/>
          <w:tab w:val="left" w:pos="7655"/>
        </w:tabs>
        <w:spacing w:line="240" w:lineRule="auto"/>
        <w:ind w:left="360"/>
        <w:contextualSpacing/>
        <w:jc w:val="both"/>
        <w:rPr>
          <w:rFonts w:cs="Arial"/>
          <w:color w:val="006991"/>
        </w:rPr>
      </w:pPr>
      <w:r w:rsidRPr="00605FF2">
        <w:rPr>
          <w:rFonts w:cs="Arial"/>
          <w:b/>
          <w:color w:val="006991"/>
        </w:rPr>
        <w:t>F</w:t>
      </w:r>
      <w:r w:rsidR="000C5626" w:rsidRPr="00605FF2">
        <w:rPr>
          <w:rFonts w:cs="Arial"/>
          <w:b/>
          <w:color w:val="006991"/>
        </w:rPr>
        <w:t>easibility</w:t>
      </w:r>
      <w:r w:rsidR="009D2F9C" w:rsidRPr="00605FF2">
        <w:rPr>
          <w:rFonts w:cs="Arial"/>
          <w:b/>
          <w:color w:val="006991"/>
        </w:rPr>
        <w:t xml:space="preserve"> </w:t>
      </w:r>
      <w:r w:rsidRPr="00605FF2">
        <w:rPr>
          <w:rFonts w:cs="Arial"/>
          <w:b/>
          <w:color w:val="006991"/>
        </w:rPr>
        <w:t>for a PhD candidate</w:t>
      </w:r>
      <w:r w:rsidR="009D2F9C">
        <w:rPr>
          <w:rFonts w:cs="Arial"/>
          <w:color w:val="006991"/>
        </w:rPr>
        <w:tab/>
        <w:t>SCORE: ... (max 5 pts)</w:t>
      </w:r>
    </w:p>
    <w:p w:rsidR="00605FF2" w:rsidRDefault="00605FF2" w:rsidP="00E00D19">
      <w:pPr>
        <w:tabs>
          <w:tab w:val="left" w:pos="350"/>
          <w:tab w:val="left" w:pos="7371"/>
          <w:tab w:val="left" w:pos="7655"/>
        </w:tabs>
        <w:spacing w:line="240" w:lineRule="auto"/>
        <w:contextualSpacing/>
        <w:jc w:val="both"/>
        <w:rPr>
          <w:rFonts w:cs="Arial"/>
          <w:color w:val="006991"/>
        </w:rPr>
      </w:pPr>
      <w:r>
        <w:rPr>
          <w:rFonts w:cs="Arial"/>
          <w:color w:val="006991"/>
        </w:rPr>
        <w:t>Evaluate whether the project can be performed in a 4-year period by a PhD candidate.</w:t>
      </w:r>
    </w:p>
    <w:p w:rsidR="00111F38" w:rsidRPr="009D2F9C" w:rsidRDefault="00111F38" w:rsidP="00E00D19">
      <w:pPr>
        <w:tabs>
          <w:tab w:val="left" w:pos="350"/>
          <w:tab w:val="left" w:pos="7371"/>
          <w:tab w:val="left" w:pos="7655"/>
        </w:tabs>
        <w:spacing w:line="240" w:lineRule="auto"/>
        <w:contextualSpacing/>
        <w:jc w:val="both"/>
        <w:rPr>
          <w:rFonts w:cs="Arial"/>
          <w:color w:val="006991"/>
        </w:rPr>
      </w:pPr>
      <w:r w:rsidRPr="009D2F9C">
        <w:rPr>
          <w:rFonts w:cs="Arial"/>
          <w:color w:val="006991"/>
        </w:rPr>
        <w:t xml:space="preserve">Strengths: </w:t>
      </w:r>
    </w:p>
    <w:p w:rsidR="00111F38" w:rsidRPr="00BF50ED" w:rsidRDefault="00111F38" w:rsidP="009D2F9C">
      <w:pPr>
        <w:tabs>
          <w:tab w:val="left" w:pos="0"/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</w:p>
    <w:p w:rsidR="00111F38" w:rsidRPr="00BF50ED" w:rsidRDefault="00111F38" w:rsidP="009D2F9C">
      <w:pPr>
        <w:tabs>
          <w:tab w:val="left" w:pos="0"/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  <w:r w:rsidRPr="00BF50ED">
        <w:rPr>
          <w:rFonts w:cs="Arial"/>
          <w:color w:val="006991"/>
        </w:rPr>
        <w:t>Weaknesses:</w:t>
      </w:r>
    </w:p>
    <w:p w:rsidR="00111F38" w:rsidRDefault="00111F38" w:rsidP="009D2F9C">
      <w:pPr>
        <w:tabs>
          <w:tab w:val="left" w:pos="0"/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</w:p>
    <w:p w:rsidR="00FA2BA9" w:rsidRPr="005616BE" w:rsidRDefault="00FA2BA9" w:rsidP="009D2F9C">
      <w:pPr>
        <w:tabs>
          <w:tab w:val="left" w:pos="0"/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</w:p>
    <w:p w:rsidR="00111F38" w:rsidRPr="005616BE" w:rsidRDefault="00111F38" w:rsidP="009D2F9C">
      <w:pPr>
        <w:numPr>
          <w:ilvl w:val="0"/>
          <w:numId w:val="2"/>
        </w:numPr>
        <w:tabs>
          <w:tab w:val="left" w:pos="350"/>
          <w:tab w:val="left" w:pos="7371"/>
          <w:tab w:val="left" w:pos="7655"/>
        </w:tabs>
        <w:spacing w:line="240" w:lineRule="auto"/>
        <w:ind w:left="360"/>
        <w:contextualSpacing/>
        <w:jc w:val="both"/>
        <w:rPr>
          <w:rFonts w:cs="Arial"/>
          <w:color w:val="006991"/>
        </w:rPr>
      </w:pPr>
      <w:r w:rsidRPr="005616BE">
        <w:rPr>
          <w:rFonts w:cs="Arial"/>
          <w:b/>
          <w:color w:val="006991"/>
        </w:rPr>
        <w:t xml:space="preserve">Past performance of </w:t>
      </w:r>
      <w:r w:rsidRPr="007D177A">
        <w:rPr>
          <w:rFonts w:cs="Arial"/>
          <w:b/>
          <w:color w:val="006991"/>
        </w:rPr>
        <w:t xml:space="preserve">the main applicant and strength of </w:t>
      </w:r>
      <w:r>
        <w:rPr>
          <w:rFonts w:cs="Arial"/>
          <w:b/>
          <w:color w:val="006991"/>
        </w:rPr>
        <w:t xml:space="preserve">project </w:t>
      </w:r>
      <w:r w:rsidR="000C5626">
        <w:rPr>
          <w:rFonts w:cs="Arial"/>
          <w:b/>
          <w:color w:val="006991"/>
        </w:rPr>
        <w:t>team</w:t>
      </w:r>
      <w:r w:rsidR="009D2F9C" w:rsidRPr="009D2F9C">
        <w:rPr>
          <w:rFonts w:cs="Arial"/>
          <w:color w:val="006991"/>
        </w:rPr>
        <w:t xml:space="preserve"> </w:t>
      </w:r>
      <w:r w:rsidR="009D2F9C">
        <w:rPr>
          <w:rFonts w:cs="Arial"/>
          <w:color w:val="006991"/>
        </w:rPr>
        <w:tab/>
        <w:t>SCORE: ... (max 5 pts)</w:t>
      </w:r>
    </w:p>
    <w:p w:rsidR="00111F38" w:rsidRPr="00BF50ED" w:rsidRDefault="00111F38" w:rsidP="009D2F9C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  <w:r w:rsidRPr="00BF50ED">
        <w:rPr>
          <w:rFonts w:cs="Arial"/>
          <w:color w:val="006991"/>
        </w:rPr>
        <w:t xml:space="preserve">Strengths: </w:t>
      </w:r>
    </w:p>
    <w:p w:rsidR="00111F38" w:rsidRPr="00BF50ED" w:rsidRDefault="00111F38" w:rsidP="009D2F9C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</w:p>
    <w:p w:rsidR="00111F38" w:rsidRPr="00BF50ED" w:rsidRDefault="00111F38" w:rsidP="009D2F9C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  <w:r w:rsidRPr="00BF50ED">
        <w:rPr>
          <w:rFonts w:cs="Arial"/>
          <w:color w:val="006991"/>
        </w:rPr>
        <w:t xml:space="preserve">Weaknesses: </w:t>
      </w:r>
    </w:p>
    <w:p w:rsidR="00111F38" w:rsidRDefault="00111F38" w:rsidP="009D2F9C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</w:p>
    <w:p w:rsidR="009D2F9C" w:rsidRDefault="00EF0613" w:rsidP="009D2F9C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  <w:r>
        <w:rPr>
          <w:rFonts w:cs="Arial"/>
          <w:color w:val="006991"/>
        </w:rPr>
        <w:br w:type="page"/>
      </w:r>
    </w:p>
    <w:p w:rsidR="00A75245" w:rsidRPr="00A75245" w:rsidRDefault="00A75245" w:rsidP="009D2F9C">
      <w:pPr>
        <w:tabs>
          <w:tab w:val="left" w:pos="350"/>
          <w:tab w:val="left" w:pos="7371"/>
          <w:tab w:val="left" w:pos="7655"/>
        </w:tabs>
        <w:jc w:val="both"/>
        <w:rPr>
          <w:rFonts w:cs="Arial"/>
          <w:i/>
          <w:color w:val="006991"/>
        </w:rPr>
      </w:pPr>
      <w:r w:rsidRPr="00A75245">
        <w:rPr>
          <w:rFonts w:cs="Arial"/>
          <w:i/>
          <w:color w:val="006991"/>
        </w:rPr>
        <w:t xml:space="preserve">Scores:   </w:t>
      </w:r>
    </w:p>
    <w:p w:rsidR="00A75245" w:rsidRPr="00A75245" w:rsidRDefault="00A75245" w:rsidP="009D2F9C">
      <w:pPr>
        <w:tabs>
          <w:tab w:val="left" w:pos="350"/>
          <w:tab w:val="left" w:pos="7371"/>
          <w:tab w:val="left" w:pos="7655"/>
        </w:tabs>
        <w:jc w:val="both"/>
        <w:rPr>
          <w:rFonts w:cs="Arial"/>
          <w:i/>
          <w:color w:val="006991"/>
        </w:rPr>
      </w:pPr>
      <w:r w:rsidRPr="00A75245">
        <w:rPr>
          <w:rFonts w:cs="Arial"/>
          <w:b/>
          <w:i/>
          <w:color w:val="006991"/>
        </w:rPr>
        <w:t>3</w:t>
      </w:r>
      <w:r w:rsidRPr="00A75245">
        <w:rPr>
          <w:rFonts w:cs="Arial"/>
          <w:i/>
          <w:color w:val="006991"/>
        </w:rPr>
        <w:t xml:space="preserve"> = excellent, top 25%; </w:t>
      </w:r>
      <w:r w:rsidRPr="00A75245">
        <w:rPr>
          <w:rFonts w:cs="Arial"/>
          <w:b/>
          <w:i/>
          <w:color w:val="006991"/>
        </w:rPr>
        <w:t>2</w:t>
      </w:r>
      <w:r w:rsidRPr="00A75245">
        <w:rPr>
          <w:rFonts w:cs="Arial"/>
          <w:i/>
          <w:color w:val="006991"/>
        </w:rPr>
        <w:t xml:space="preserve"> = good, top 50%; </w:t>
      </w:r>
      <w:r w:rsidRPr="00A75245">
        <w:rPr>
          <w:rFonts w:cs="Arial"/>
          <w:b/>
          <w:i/>
          <w:color w:val="006991"/>
        </w:rPr>
        <w:t>1</w:t>
      </w:r>
      <w:r w:rsidRPr="00A75245">
        <w:rPr>
          <w:rFonts w:cs="Arial"/>
          <w:i/>
          <w:color w:val="006991"/>
        </w:rPr>
        <w:t xml:space="preserve"> = mediocre, last 25%</w:t>
      </w:r>
    </w:p>
    <w:p w:rsidR="00A75245" w:rsidRPr="005616BE" w:rsidRDefault="00A75245" w:rsidP="009D2F9C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</w:p>
    <w:p w:rsidR="009D2F9C" w:rsidRDefault="00605FF2" w:rsidP="009D2F9C">
      <w:pPr>
        <w:numPr>
          <w:ilvl w:val="0"/>
          <w:numId w:val="2"/>
        </w:numPr>
        <w:tabs>
          <w:tab w:val="left" w:pos="350"/>
          <w:tab w:val="left" w:pos="7371"/>
          <w:tab w:val="left" w:pos="7655"/>
        </w:tabs>
        <w:spacing w:line="240" w:lineRule="auto"/>
        <w:ind w:left="360"/>
        <w:contextualSpacing/>
        <w:jc w:val="both"/>
        <w:rPr>
          <w:rFonts w:cs="Arial"/>
          <w:color w:val="006991"/>
        </w:rPr>
      </w:pPr>
      <w:r>
        <w:rPr>
          <w:rFonts w:cs="Arial"/>
          <w:b/>
          <w:color w:val="006991"/>
        </w:rPr>
        <w:t>Impact</w:t>
      </w:r>
      <w:r w:rsidR="00111F38" w:rsidRPr="009D2F9C">
        <w:rPr>
          <w:rFonts w:cs="Arial"/>
          <w:b/>
          <w:color w:val="006991"/>
        </w:rPr>
        <w:t xml:space="preserve"> for the </w:t>
      </w:r>
      <w:r w:rsidR="000C5626" w:rsidRPr="009D2F9C">
        <w:rPr>
          <w:rFonts w:cs="Arial"/>
          <w:b/>
          <w:color w:val="006991"/>
        </w:rPr>
        <w:t>corresponding research t</w:t>
      </w:r>
      <w:r w:rsidR="00111F38" w:rsidRPr="009D2F9C">
        <w:rPr>
          <w:rFonts w:cs="Arial"/>
          <w:b/>
          <w:color w:val="006991"/>
        </w:rPr>
        <w:t>heme &amp; RIMLS</w:t>
      </w:r>
      <w:r w:rsidR="009D2F9C" w:rsidRPr="009D2F9C">
        <w:rPr>
          <w:rFonts w:cs="Arial"/>
          <w:color w:val="006991"/>
        </w:rPr>
        <w:t xml:space="preserve"> </w:t>
      </w:r>
      <w:r w:rsidR="009D2F9C">
        <w:rPr>
          <w:rFonts w:cs="Arial"/>
          <w:color w:val="006991"/>
        </w:rPr>
        <w:tab/>
        <w:t>SCORE: ... (max 3 pts)</w:t>
      </w:r>
    </w:p>
    <w:p w:rsidR="00111F38" w:rsidRPr="009D2F9C" w:rsidRDefault="00111F38" w:rsidP="00FA2BA9">
      <w:pPr>
        <w:tabs>
          <w:tab w:val="left" w:pos="350"/>
          <w:tab w:val="left" w:pos="7371"/>
          <w:tab w:val="left" w:pos="7655"/>
        </w:tabs>
        <w:spacing w:line="240" w:lineRule="auto"/>
        <w:contextualSpacing/>
        <w:jc w:val="both"/>
        <w:rPr>
          <w:rFonts w:cs="Arial"/>
          <w:color w:val="006991"/>
        </w:rPr>
      </w:pPr>
      <w:r w:rsidRPr="009D2F9C">
        <w:rPr>
          <w:rFonts w:cs="Arial"/>
          <w:color w:val="006991"/>
        </w:rPr>
        <w:t>Strengths:</w:t>
      </w:r>
    </w:p>
    <w:p w:rsidR="00111F38" w:rsidRPr="00BF50ED" w:rsidRDefault="00111F38" w:rsidP="009D2F9C">
      <w:pPr>
        <w:tabs>
          <w:tab w:val="left" w:pos="350"/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</w:p>
    <w:p w:rsidR="00111F38" w:rsidRPr="00BF50ED" w:rsidRDefault="00111F38" w:rsidP="009D2F9C">
      <w:pPr>
        <w:tabs>
          <w:tab w:val="left" w:pos="350"/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  <w:r w:rsidRPr="00BF50ED">
        <w:rPr>
          <w:rFonts w:cs="Arial"/>
          <w:color w:val="006991"/>
        </w:rPr>
        <w:t xml:space="preserve">Weaknesses: </w:t>
      </w:r>
    </w:p>
    <w:p w:rsidR="00111F38" w:rsidRDefault="00111F38" w:rsidP="009D2F9C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</w:p>
    <w:p w:rsidR="00FA2BA9" w:rsidRDefault="00FA2BA9" w:rsidP="009D2F9C">
      <w:pPr>
        <w:tabs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</w:p>
    <w:p w:rsidR="009D2F9C" w:rsidRDefault="00BF50ED" w:rsidP="009D2F9C">
      <w:pPr>
        <w:numPr>
          <w:ilvl w:val="0"/>
          <w:numId w:val="2"/>
        </w:numPr>
        <w:tabs>
          <w:tab w:val="left" w:pos="350"/>
          <w:tab w:val="left" w:pos="7371"/>
          <w:tab w:val="left" w:pos="7655"/>
        </w:tabs>
        <w:spacing w:line="240" w:lineRule="auto"/>
        <w:ind w:left="360"/>
        <w:contextualSpacing/>
        <w:jc w:val="both"/>
        <w:rPr>
          <w:rFonts w:cs="Arial"/>
          <w:color w:val="006991"/>
        </w:rPr>
      </w:pPr>
      <w:r w:rsidRPr="009D2F9C">
        <w:rPr>
          <w:rFonts w:cs="Arial"/>
          <w:b/>
          <w:color w:val="006991"/>
        </w:rPr>
        <w:t>Data management plan</w:t>
      </w:r>
      <w:r w:rsidR="009D2F9C" w:rsidRPr="009D2F9C">
        <w:rPr>
          <w:rFonts w:cs="Arial"/>
          <w:color w:val="006991"/>
        </w:rPr>
        <w:t xml:space="preserve"> </w:t>
      </w:r>
      <w:r w:rsidR="009D2F9C">
        <w:rPr>
          <w:rFonts w:cs="Arial"/>
          <w:color w:val="006991"/>
        </w:rPr>
        <w:tab/>
        <w:t>SCORE: ... (max 3 pts)</w:t>
      </w:r>
    </w:p>
    <w:p w:rsidR="00BF50ED" w:rsidRPr="009D2F9C" w:rsidRDefault="00BF50ED" w:rsidP="00FA2BA9">
      <w:pPr>
        <w:tabs>
          <w:tab w:val="left" w:pos="350"/>
          <w:tab w:val="left" w:pos="7371"/>
          <w:tab w:val="left" w:pos="7655"/>
        </w:tabs>
        <w:spacing w:line="240" w:lineRule="auto"/>
        <w:contextualSpacing/>
        <w:jc w:val="both"/>
        <w:rPr>
          <w:rFonts w:cs="Arial"/>
          <w:color w:val="006991"/>
        </w:rPr>
      </w:pPr>
      <w:r w:rsidRPr="009D2F9C">
        <w:rPr>
          <w:rFonts w:cs="Arial"/>
          <w:color w:val="006991"/>
        </w:rPr>
        <w:t>Strengths:</w:t>
      </w:r>
    </w:p>
    <w:p w:rsidR="00BF50ED" w:rsidRPr="00A75245" w:rsidRDefault="00BF50ED" w:rsidP="009D2F9C">
      <w:pPr>
        <w:tabs>
          <w:tab w:val="left" w:pos="350"/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</w:p>
    <w:p w:rsidR="00BF50ED" w:rsidRPr="00A75245" w:rsidRDefault="00BF50ED" w:rsidP="009D2F9C">
      <w:pPr>
        <w:tabs>
          <w:tab w:val="left" w:pos="350"/>
          <w:tab w:val="left" w:pos="7371"/>
          <w:tab w:val="left" w:pos="7655"/>
        </w:tabs>
        <w:contextualSpacing/>
        <w:jc w:val="both"/>
        <w:rPr>
          <w:rFonts w:cs="Arial"/>
          <w:color w:val="006991"/>
        </w:rPr>
      </w:pPr>
      <w:r w:rsidRPr="00A75245">
        <w:rPr>
          <w:rFonts w:cs="Arial"/>
          <w:color w:val="006991"/>
        </w:rPr>
        <w:t xml:space="preserve">Weaknesses: </w:t>
      </w:r>
    </w:p>
    <w:p w:rsidR="00111F38" w:rsidRDefault="00111F38" w:rsidP="009D2F9C">
      <w:pPr>
        <w:tabs>
          <w:tab w:val="left" w:pos="350"/>
          <w:tab w:val="left" w:pos="7371"/>
          <w:tab w:val="left" w:pos="7655"/>
        </w:tabs>
        <w:rPr>
          <w:color w:val="006991"/>
        </w:rPr>
      </w:pPr>
    </w:p>
    <w:p w:rsidR="00605FF2" w:rsidRDefault="00605FF2" w:rsidP="009D2F9C">
      <w:pPr>
        <w:tabs>
          <w:tab w:val="left" w:pos="350"/>
          <w:tab w:val="left" w:pos="7371"/>
          <w:tab w:val="left" w:pos="7655"/>
        </w:tabs>
        <w:rPr>
          <w:color w:val="006991"/>
        </w:rPr>
      </w:pPr>
    </w:p>
    <w:p w:rsidR="00605FF2" w:rsidRPr="0069792D" w:rsidRDefault="00605FF2" w:rsidP="009D2F9C">
      <w:pPr>
        <w:tabs>
          <w:tab w:val="left" w:pos="350"/>
          <w:tab w:val="left" w:pos="7371"/>
          <w:tab w:val="left" w:pos="7655"/>
        </w:tabs>
        <w:rPr>
          <w:color w:val="006991"/>
        </w:rPr>
      </w:pPr>
    </w:p>
    <w:tbl>
      <w:tblPr>
        <w:tblW w:w="0" w:type="auto"/>
        <w:tblInd w:w="108" w:type="dxa"/>
        <w:tblBorders>
          <w:top w:val="single" w:sz="4" w:space="0" w:color="006991"/>
          <w:left w:val="single" w:sz="4" w:space="0" w:color="006991"/>
          <w:bottom w:val="single" w:sz="4" w:space="0" w:color="006991"/>
          <w:right w:val="single" w:sz="4" w:space="0" w:color="006991"/>
          <w:insideH w:val="single" w:sz="4" w:space="0" w:color="006991"/>
          <w:insideV w:val="single" w:sz="4" w:space="0" w:color="006991"/>
        </w:tblBorders>
        <w:shd w:val="clear" w:color="auto" w:fill="006991"/>
        <w:tblLook w:val="04A0"/>
      </w:tblPr>
      <w:tblGrid>
        <w:gridCol w:w="9350"/>
      </w:tblGrid>
      <w:tr w:rsidR="00111F38" w:rsidRPr="0069792D" w:rsidTr="0031216D">
        <w:trPr>
          <w:trHeight w:val="266"/>
        </w:trPr>
        <w:tc>
          <w:tcPr>
            <w:tcW w:w="9672" w:type="dxa"/>
            <w:shd w:val="clear" w:color="auto" w:fill="006991"/>
          </w:tcPr>
          <w:p w:rsidR="00111F38" w:rsidRPr="0069792D" w:rsidRDefault="00111F38" w:rsidP="0031216D">
            <w:pPr>
              <w:tabs>
                <w:tab w:val="left" w:pos="350"/>
                <w:tab w:val="left" w:pos="7655"/>
              </w:tabs>
              <w:jc w:val="both"/>
              <w:rPr>
                <w:rFonts w:cs="Arial"/>
                <w:b/>
                <w:color w:val="FFFFFF"/>
              </w:rPr>
            </w:pPr>
            <w:r w:rsidRPr="0069792D">
              <w:rPr>
                <w:rFonts w:cs="Arial"/>
                <w:b/>
                <w:color w:val="FFFFFF"/>
              </w:rPr>
              <w:t>Final assessment</w:t>
            </w:r>
          </w:p>
        </w:tc>
      </w:tr>
    </w:tbl>
    <w:p w:rsidR="00A75245" w:rsidRDefault="00A75245" w:rsidP="00111F38">
      <w:pPr>
        <w:tabs>
          <w:tab w:val="left" w:pos="350"/>
          <w:tab w:val="left" w:pos="7655"/>
        </w:tabs>
        <w:jc w:val="both"/>
        <w:rPr>
          <w:rFonts w:cs="Arial"/>
          <w:color w:val="006991"/>
        </w:rPr>
      </w:pPr>
    </w:p>
    <w:p w:rsidR="00111F38" w:rsidRPr="00A75245" w:rsidRDefault="00A75245" w:rsidP="00111F38">
      <w:pPr>
        <w:tabs>
          <w:tab w:val="left" w:pos="350"/>
          <w:tab w:val="left" w:pos="7655"/>
        </w:tabs>
        <w:jc w:val="both"/>
        <w:rPr>
          <w:rFonts w:cs="Arial"/>
          <w:b/>
          <w:color w:val="006991"/>
        </w:rPr>
      </w:pPr>
      <w:r w:rsidRPr="00A75245">
        <w:rPr>
          <w:rFonts w:cs="Arial"/>
          <w:b/>
          <w:color w:val="006991"/>
        </w:rPr>
        <w:t xml:space="preserve">FINAL </w:t>
      </w:r>
      <w:r w:rsidR="00111F38" w:rsidRPr="00A75245">
        <w:rPr>
          <w:rFonts w:cs="Arial"/>
          <w:b/>
          <w:color w:val="006991"/>
        </w:rPr>
        <w:t>SCORE: ...... (max 2</w:t>
      </w:r>
      <w:r w:rsidRPr="00A75245">
        <w:rPr>
          <w:rFonts w:cs="Arial"/>
          <w:b/>
          <w:color w:val="006991"/>
        </w:rPr>
        <w:t>1</w:t>
      </w:r>
      <w:r w:rsidR="00111F38" w:rsidRPr="00A75245">
        <w:rPr>
          <w:rFonts w:cs="Arial"/>
          <w:b/>
          <w:color w:val="006991"/>
        </w:rPr>
        <w:t>)</w:t>
      </w:r>
    </w:p>
    <w:p w:rsidR="00111F38" w:rsidRDefault="00111F38" w:rsidP="00111F38">
      <w:pPr>
        <w:tabs>
          <w:tab w:val="left" w:pos="350"/>
          <w:tab w:val="left" w:pos="7655"/>
        </w:tabs>
        <w:jc w:val="both"/>
        <w:rPr>
          <w:rFonts w:cs="Arial"/>
          <w:b/>
          <w:color w:val="006991"/>
        </w:rPr>
      </w:pPr>
    </w:p>
    <w:p w:rsidR="00111F38" w:rsidRDefault="00111F38" w:rsidP="00111F38">
      <w:pPr>
        <w:tabs>
          <w:tab w:val="left" w:pos="350"/>
          <w:tab w:val="left" w:pos="7655"/>
        </w:tabs>
        <w:jc w:val="both"/>
        <w:rPr>
          <w:rFonts w:cs="Arial"/>
          <w:color w:val="006991"/>
        </w:rPr>
      </w:pPr>
      <w:r w:rsidRPr="00532389">
        <w:rPr>
          <w:rFonts w:cs="Arial"/>
          <w:b/>
          <w:color w:val="006991"/>
        </w:rPr>
        <w:t>Strengths</w:t>
      </w:r>
      <w:r>
        <w:rPr>
          <w:rFonts w:cs="Arial"/>
          <w:color w:val="006991"/>
        </w:rPr>
        <w:t>:</w:t>
      </w:r>
    </w:p>
    <w:p w:rsidR="00111F38" w:rsidRDefault="00111F38" w:rsidP="00111F38">
      <w:pPr>
        <w:tabs>
          <w:tab w:val="left" w:pos="350"/>
          <w:tab w:val="left" w:pos="7655"/>
        </w:tabs>
        <w:jc w:val="both"/>
        <w:rPr>
          <w:rFonts w:cs="Arial"/>
          <w:color w:val="006991"/>
        </w:rPr>
      </w:pPr>
    </w:p>
    <w:p w:rsidR="00111F38" w:rsidRDefault="00111F38" w:rsidP="00111F38">
      <w:pPr>
        <w:tabs>
          <w:tab w:val="left" w:pos="350"/>
          <w:tab w:val="left" w:pos="7655"/>
        </w:tabs>
        <w:jc w:val="both"/>
        <w:rPr>
          <w:rFonts w:cs="Arial"/>
          <w:color w:val="006991"/>
        </w:rPr>
      </w:pPr>
      <w:r w:rsidRPr="00532389">
        <w:rPr>
          <w:rFonts w:cs="Arial"/>
          <w:b/>
          <w:color w:val="006991"/>
        </w:rPr>
        <w:t>Weaknesses:</w:t>
      </w:r>
      <w:r>
        <w:rPr>
          <w:rFonts w:cs="Arial"/>
          <w:color w:val="006991"/>
        </w:rPr>
        <w:t xml:space="preserve"> </w:t>
      </w:r>
    </w:p>
    <w:p w:rsidR="00111F38" w:rsidRDefault="00111F38" w:rsidP="00111F38">
      <w:pPr>
        <w:tabs>
          <w:tab w:val="left" w:pos="350"/>
          <w:tab w:val="left" w:pos="7655"/>
        </w:tabs>
        <w:jc w:val="both"/>
        <w:rPr>
          <w:rFonts w:cs="Arial"/>
          <w:color w:val="006991"/>
        </w:rPr>
      </w:pPr>
    </w:p>
    <w:p w:rsidR="00111F38" w:rsidRDefault="00111F38" w:rsidP="00111F38">
      <w:pPr>
        <w:tabs>
          <w:tab w:val="left" w:pos="350"/>
          <w:tab w:val="left" w:pos="7655"/>
        </w:tabs>
        <w:jc w:val="both"/>
        <w:rPr>
          <w:rFonts w:cs="Arial"/>
          <w:color w:val="006991"/>
        </w:rPr>
      </w:pPr>
      <w:r w:rsidRPr="0042765A">
        <w:rPr>
          <w:rFonts w:cs="Arial"/>
          <w:b/>
          <w:color w:val="006991"/>
        </w:rPr>
        <w:t>Final</w:t>
      </w:r>
      <w:r>
        <w:rPr>
          <w:rFonts w:cs="Arial"/>
          <w:b/>
          <w:color w:val="006991"/>
        </w:rPr>
        <w:t xml:space="preserve"> remarks</w:t>
      </w:r>
      <w:r>
        <w:rPr>
          <w:rFonts w:cs="Arial"/>
          <w:color w:val="006991"/>
        </w:rPr>
        <w:t xml:space="preserve">:  </w:t>
      </w:r>
    </w:p>
    <w:p w:rsidR="001672C6" w:rsidRPr="00ED4788" w:rsidRDefault="001672C6" w:rsidP="00321147">
      <w:pPr>
        <w:rPr>
          <w:rFonts w:cs="Arial"/>
          <w:color w:val="000000"/>
        </w:rPr>
      </w:pPr>
    </w:p>
    <w:sectPr w:rsidR="001672C6" w:rsidRPr="00ED4788" w:rsidSect="00E10B02">
      <w:footerReference w:type="default" r:id="rId15"/>
      <w:pgSz w:w="11906" w:h="16838" w:code="9"/>
      <w:pgMar w:top="2096" w:right="1133" w:bottom="1134" w:left="1531" w:header="0" w:footer="32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6185" w:rsidRDefault="00326185" w:rsidP="00AD2D54">
      <w:pPr>
        <w:spacing w:line="240" w:lineRule="auto"/>
      </w:pPr>
      <w:r>
        <w:separator/>
      </w:r>
    </w:p>
  </w:endnote>
  <w:endnote w:type="continuationSeparator" w:id="0">
    <w:p w:rsidR="00326185" w:rsidRDefault="00326185" w:rsidP="00AD2D5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D35" w:rsidRDefault="00EF4DDE">
    <w:pPr>
      <w:pStyle w:val="Voettekst"/>
    </w:pPr>
    <w:r>
      <w:rPr>
        <w:noProof/>
        <w:lang w:val="nl-NL" w:eastAsia="nl-NL"/>
      </w:rPr>
      <w:drawing>
        <wp:anchor distT="0" distB="0" distL="114300" distR="114300" simplePos="0" relativeHeight="251656704" behindDoc="1" locked="1" layoutInCell="0" allowOverlap="1">
          <wp:simplePos x="0" y="0"/>
          <wp:positionH relativeFrom="page">
            <wp:posOffset>4565650</wp:posOffset>
          </wp:positionH>
          <wp:positionV relativeFrom="page">
            <wp:posOffset>9973310</wp:posOffset>
          </wp:positionV>
          <wp:extent cx="539750" cy="719455"/>
          <wp:effectExtent l="19050" t="0" r="0" b="0"/>
          <wp:wrapNone/>
          <wp:docPr id="1" name="Avatar" descr="avatar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vatar" descr="avatar.wm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D35" w:rsidRDefault="00FF67A7">
    <w:pPr>
      <w:pStyle w:val="Voettekst"/>
      <w:jc w:val="center"/>
    </w:pPr>
    <w:fldSimple w:instr=" PAGE   \* MERGEFORMAT ">
      <w:r w:rsidR="005D1D70">
        <w:rPr>
          <w:noProof/>
        </w:rPr>
        <w:t>4</w:t>
      </w:r>
    </w:fldSimple>
  </w:p>
  <w:p w:rsidR="00811D35" w:rsidRDefault="00811D35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6185" w:rsidRDefault="00326185" w:rsidP="00AD2D54">
      <w:pPr>
        <w:spacing w:line="240" w:lineRule="auto"/>
      </w:pPr>
      <w:r>
        <w:separator/>
      </w:r>
    </w:p>
  </w:footnote>
  <w:footnote w:type="continuationSeparator" w:id="0">
    <w:p w:rsidR="00326185" w:rsidRDefault="00326185" w:rsidP="00AD2D5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D35" w:rsidRPr="006D6D02" w:rsidRDefault="00EF4DDE">
    <w:pPr>
      <w:pStyle w:val="Koptekst"/>
      <w:rPr>
        <w:lang w:val="nl-NL"/>
      </w:rPr>
    </w:pPr>
    <w:r>
      <w:rPr>
        <w:noProof/>
        <w:lang w:val="nl-NL" w:eastAsia="nl-NL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2791460</wp:posOffset>
          </wp:positionH>
          <wp:positionV relativeFrom="paragraph">
            <wp:posOffset>556260</wp:posOffset>
          </wp:positionV>
          <wp:extent cx="2679700" cy="683895"/>
          <wp:effectExtent l="19050" t="0" r="6350" b="0"/>
          <wp:wrapSquare wrapText="bothSides"/>
          <wp:docPr id="3" name="Afbeelding 5" descr="Radboudumc_INSTITUTE-FOR-MOLECULAR-LIFE-SCIENCES_700px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5" descr="Radboudumc_INSTITUTE-FOR-MOLECULAR-LIFE-SCIENCES_700px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1098"/>
                  <a:stretch>
                    <a:fillRect/>
                  </a:stretch>
                </pic:blipFill>
                <pic:spPr bwMode="auto">
                  <a:xfrm>
                    <a:off x="0" y="0"/>
                    <a:ext cx="2679700" cy="683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1D35" w:rsidRDefault="00EF4DDE" w:rsidP="00953780">
    <w:pPr>
      <w:pStyle w:val="Koptekst"/>
      <w:ind w:left="-1985"/>
    </w:pPr>
    <w:r>
      <w:rPr>
        <w:noProof/>
        <w:lang w:val="nl-NL" w:eastAsia="nl-N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2639060</wp:posOffset>
          </wp:positionH>
          <wp:positionV relativeFrom="paragraph">
            <wp:posOffset>403860</wp:posOffset>
          </wp:positionV>
          <wp:extent cx="2679700" cy="683895"/>
          <wp:effectExtent l="19050" t="0" r="6350" b="0"/>
          <wp:wrapSquare wrapText="bothSides"/>
          <wp:docPr id="2" name="Afbeelding 5" descr="Radboudumc_INSTITUTE-FOR-MOLECULAR-LIFE-SCIENCES_700px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5" descr="Radboudumc_INSTITUTE-FOR-MOLECULAR-LIFE-SCIENCES_700px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1098"/>
                  <a:stretch>
                    <a:fillRect/>
                  </a:stretch>
                </pic:blipFill>
                <pic:spPr bwMode="auto">
                  <a:xfrm>
                    <a:off x="0" y="0"/>
                    <a:ext cx="2679700" cy="683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F67A7" w:rsidRPr="00FF67A7">
      <w:fldChar w:fldCharType="begin"/>
    </w:r>
    <w:r w:rsidR="00811D35">
      <w:instrText xml:space="preserve"> PAGE   \* MERGEFORMAT </w:instrText>
    </w:r>
    <w:r w:rsidR="00FF67A7" w:rsidRPr="00FF67A7">
      <w:fldChar w:fldCharType="separate"/>
    </w:r>
    <w:r w:rsidR="00811D35" w:rsidRPr="006763CB">
      <w:rPr>
        <w:b/>
        <w:noProof/>
      </w:rPr>
      <w:t>1</w:t>
    </w:r>
    <w:r w:rsidR="00FF67A7">
      <w:rPr>
        <w:b/>
        <w:noProof/>
      </w:rPr>
      <w:fldChar w:fldCharType="end"/>
    </w:r>
    <w:r w:rsidR="00811D35">
      <w:t>/</w:t>
    </w:r>
    <w:fldSimple w:instr=" NUMPAGES   \* MERGEFORMAT ">
      <w:r w:rsidR="00811D35" w:rsidRPr="006763CB">
        <w:rPr>
          <w:b/>
          <w:noProof/>
        </w:rPr>
        <w:t>6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30A0D0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93D0F94"/>
    <w:multiLevelType w:val="hybridMultilevel"/>
    <w:tmpl w:val="99586AE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B0A4F"/>
    <w:multiLevelType w:val="multilevel"/>
    <w:tmpl w:val="99586A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3320AB"/>
    <w:multiLevelType w:val="hybridMultilevel"/>
    <w:tmpl w:val="CB2CE5DA"/>
    <w:lvl w:ilvl="0" w:tplc="0413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4">
    <w:nsid w:val="1C1F0489"/>
    <w:multiLevelType w:val="hybridMultilevel"/>
    <w:tmpl w:val="1F58C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467CF7"/>
    <w:multiLevelType w:val="multilevel"/>
    <w:tmpl w:val="B7B2A2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620842"/>
    <w:multiLevelType w:val="hybridMultilevel"/>
    <w:tmpl w:val="088C2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B872CA"/>
    <w:multiLevelType w:val="hybridMultilevel"/>
    <w:tmpl w:val="C2CE14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7A9B0A">
      <w:start w:val="2"/>
      <w:numFmt w:val="bullet"/>
      <w:lvlText w:val="-"/>
      <w:lvlJc w:val="left"/>
      <w:pPr>
        <w:ind w:left="1830" w:hanging="750"/>
      </w:pPr>
      <w:rPr>
        <w:rFonts w:ascii="Calibri" w:eastAsia="Calibri" w:hAnsi="Calibri" w:cs="Consolas" w:hint="default"/>
        <w:sz w:val="22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E501F2"/>
    <w:multiLevelType w:val="multilevel"/>
    <w:tmpl w:val="99586A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2B6366"/>
    <w:multiLevelType w:val="hybridMultilevel"/>
    <w:tmpl w:val="1CB8014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8C4714"/>
    <w:multiLevelType w:val="hybridMultilevel"/>
    <w:tmpl w:val="2014E4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DD3513"/>
    <w:multiLevelType w:val="hybridMultilevel"/>
    <w:tmpl w:val="1F58C4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835DDE"/>
    <w:multiLevelType w:val="hybridMultilevel"/>
    <w:tmpl w:val="B7B2A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94476B"/>
    <w:multiLevelType w:val="hybridMultilevel"/>
    <w:tmpl w:val="41A26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FB12A2"/>
    <w:multiLevelType w:val="multilevel"/>
    <w:tmpl w:val="2014E4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6337CBC"/>
    <w:multiLevelType w:val="hybridMultilevel"/>
    <w:tmpl w:val="FD3EB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E33808"/>
    <w:multiLevelType w:val="multilevel"/>
    <w:tmpl w:val="1CB8014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1"/>
  </w:num>
  <w:num w:numId="5">
    <w:abstractNumId w:val="0"/>
  </w:num>
  <w:num w:numId="6">
    <w:abstractNumId w:val="8"/>
  </w:num>
  <w:num w:numId="7">
    <w:abstractNumId w:val="11"/>
  </w:num>
  <w:num w:numId="8">
    <w:abstractNumId w:val="2"/>
  </w:num>
  <w:num w:numId="9">
    <w:abstractNumId w:val="10"/>
  </w:num>
  <w:num w:numId="10">
    <w:abstractNumId w:val="16"/>
  </w:num>
  <w:num w:numId="11">
    <w:abstractNumId w:val="12"/>
  </w:num>
  <w:num w:numId="12">
    <w:abstractNumId w:val="14"/>
  </w:num>
  <w:num w:numId="13">
    <w:abstractNumId w:val="5"/>
  </w:num>
  <w:num w:numId="14">
    <w:abstractNumId w:val="4"/>
  </w:num>
  <w:num w:numId="15">
    <w:abstractNumId w:val="6"/>
  </w:num>
  <w:num w:numId="16">
    <w:abstractNumId w:val="15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8B0546"/>
    <w:rsid w:val="00006F1A"/>
    <w:rsid w:val="00013617"/>
    <w:rsid w:val="0002081C"/>
    <w:rsid w:val="00033845"/>
    <w:rsid w:val="0003536D"/>
    <w:rsid w:val="00051B64"/>
    <w:rsid w:val="000617D1"/>
    <w:rsid w:val="00062B86"/>
    <w:rsid w:val="0006450F"/>
    <w:rsid w:val="00067287"/>
    <w:rsid w:val="00070BCD"/>
    <w:rsid w:val="00072BD7"/>
    <w:rsid w:val="00082B31"/>
    <w:rsid w:val="000863AB"/>
    <w:rsid w:val="00093A4F"/>
    <w:rsid w:val="000A4972"/>
    <w:rsid w:val="000A6119"/>
    <w:rsid w:val="000A73B6"/>
    <w:rsid w:val="000C5626"/>
    <w:rsid w:val="000C6C83"/>
    <w:rsid w:val="000D0E3E"/>
    <w:rsid w:val="000D65E8"/>
    <w:rsid w:val="000E2C9D"/>
    <w:rsid w:val="000E48F6"/>
    <w:rsid w:val="000F21DE"/>
    <w:rsid w:val="000F427D"/>
    <w:rsid w:val="00102B00"/>
    <w:rsid w:val="00111F38"/>
    <w:rsid w:val="00117943"/>
    <w:rsid w:val="00117B2D"/>
    <w:rsid w:val="001326C1"/>
    <w:rsid w:val="00143D9D"/>
    <w:rsid w:val="001474E2"/>
    <w:rsid w:val="00153875"/>
    <w:rsid w:val="00153F86"/>
    <w:rsid w:val="00162B0B"/>
    <w:rsid w:val="00165FD5"/>
    <w:rsid w:val="001672C6"/>
    <w:rsid w:val="00170992"/>
    <w:rsid w:val="00175BE5"/>
    <w:rsid w:val="00182C57"/>
    <w:rsid w:val="00193067"/>
    <w:rsid w:val="00193517"/>
    <w:rsid w:val="00194218"/>
    <w:rsid w:val="001A70C9"/>
    <w:rsid w:val="001B57D0"/>
    <w:rsid w:val="001C53DC"/>
    <w:rsid w:val="001C7103"/>
    <w:rsid w:val="001D09AE"/>
    <w:rsid w:val="001E57E8"/>
    <w:rsid w:val="001E72B4"/>
    <w:rsid w:val="001F4207"/>
    <w:rsid w:val="001F6F2A"/>
    <w:rsid w:val="00202CEA"/>
    <w:rsid w:val="002032EF"/>
    <w:rsid w:val="0020599C"/>
    <w:rsid w:val="00210100"/>
    <w:rsid w:val="0021216C"/>
    <w:rsid w:val="00214EE2"/>
    <w:rsid w:val="00231C74"/>
    <w:rsid w:val="0023468E"/>
    <w:rsid w:val="00235B1A"/>
    <w:rsid w:val="00241013"/>
    <w:rsid w:val="0025234C"/>
    <w:rsid w:val="00252F42"/>
    <w:rsid w:val="00253D4C"/>
    <w:rsid w:val="002546B9"/>
    <w:rsid w:val="00254FF0"/>
    <w:rsid w:val="00257D7D"/>
    <w:rsid w:val="0026005E"/>
    <w:rsid w:val="00262C32"/>
    <w:rsid w:val="00284696"/>
    <w:rsid w:val="00285339"/>
    <w:rsid w:val="00292308"/>
    <w:rsid w:val="00297606"/>
    <w:rsid w:val="00297DEA"/>
    <w:rsid w:val="002A2BF5"/>
    <w:rsid w:val="002B10CE"/>
    <w:rsid w:val="002B7DA9"/>
    <w:rsid w:val="002D1154"/>
    <w:rsid w:val="002E19ED"/>
    <w:rsid w:val="002E52D2"/>
    <w:rsid w:val="002E789A"/>
    <w:rsid w:val="00304043"/>
    <w:rsid w:val="003058DB"/>
    <w:rsid w:val="0031216D"/>
    <w:rsid w:val="00312FF8"/>
    <w:rsid w:val="00317461"/>
    <w:rsid w:val="00321147"/>
    <w:rsid w:val="00326185"/>
    <w:rsid w:val="0032792D"/>
    <w:rsid w:val="00331002"/>
    <w:rsid w:val="00334A93"/>
    <w:rsid w:val="00335735"/>
    <w:rsid w:val="00344D7D"/>
    <w:rsid w:val="003456B3"/>
    <w:rsid w:val="0035066D"/>
    <w:rsid w:val="0035332B"/>
    <w:rsid w:val="0035512A"/>
    <w:rsid w:val="003561D8"/>
    <w:rsid w:val="00360F31"/>
    <w:rsid w:val="00371717"/>
    <w:rsid w:val="00383246"/>
    <w:rsid w:val="00383F83"/>
    <w:rsid w:val="00384285"/>
    <w:rsid w:val="00392E08"/>
    <w:rsid w:val="003A3918"/>
    <w:rsid w:val="003A4453"/>
    <w:rsid w:val="003B7191"/>
    <w:rsid w:val="003C07E6"/>
    <w:rsid w:val="003D16A0"/>
    <w:rsid w:val="003D7EB1"/>
    <w:rsid w:val="003E4397"/>
    <w:rsid w:val="003F1563"/>
    <w:rsid w:val="00420658"/>
    <w:rsid w:val="004422ED"/>
    <w:rsid w:val="0045153F"/>
    <w:rsid w:val="004519EE"/>
    <w:rsid w:val="00453A9E"/>
    <w:rsid w:val="00471F7C"/>
    <w:rsid w:val="004729EE"/>
    <w:rsid w:val="0048584A"/>
    <w:rsid w:val="00487F9B"/>
    <w:rsid w:val="00495F1D"/>
    <w:rsid w:val="00497046"/>
    <w:rsid w:val="004A1F03"/>
    <w:rsid w:val="004B178D"/>
    <w:rsid w:val="004B55EA"/>
    <w:rsid w:val="004D0E42"/>
    <w:rsid w:val="004D2775"/>
    <w:rsid w:val="004D65F2"/>
    <w:rsid w:val="004E3DFE"/>
    <w:rsid w:val="00503E04"/>
    <w:rsid w:val="00521320"/>
    <w:rsid w:val="005215BA"/>
    <w:rsid w:val="0058614A"/>
    <w:rsid w:val="00592720"/>
    <w:rsid w:val="00592A38"/>
    <w:rsid w:val="005A1739"/>
    <w:rsid w:val="005A3BB7"/>
    <w:rsid w:val="005B1BCE"/>
    <w:rsid w:val="005B3B4B"/>
    <w:rsid w:val="005C33C8"/>
    <w:rsid w:val="005D0368"/>
    <w:rsid w:val="005D1D70"/>
    <w:rsid w:val="005D4BE6"/>
    <w:rsid w:val="005D4D64"/>
    <w:rsid w:val="005D6F65"/>
    <w:rsid w:val="005E0257"/>
    <w:rsid w:val="005E1E93"/>
    <w:rsid w:val="005E2176"/>
    <w:rsid w:val="005E27F8"/>
    <w:rsid w:val="005F5AE1"/>
    <w:rsid w:val="005F7F77"/>
    <w:rsid w:val="00605FF2"/>
    <w:rsid w:val="00606C9B"/>
    <w:rsid w:val="0062151D"/>
    <w:rsid w:val="00624660"/>
    <w:rsid w:val="00632207"/>
    <w:rsid w:val="00632F4D"/>
    <w:rsid w:val="00636AC2"/>
    <w:rsid w:val="00640256"/>
    <w:rsid w:val="00641051"/>
    <w:rsid w:val="00643522"/>
    <w:rsid w:val="006464CC"/>
    <w:rsid w:val="00651AF3"/>
    <w:rsid w:val="006520D1"/>
    <w:rsid w:val="00667AE7"/>
    <w:rsid w:val="006763CB"/>
    <w:rsid w:val="00676C32"/>
    <w:rsid w:val="006832D4"/>
    <w:rsid w:val="00685D9C"/>
    <w:rsid w:val="0069089D"/>
    <w:rsid w:val="00694DB8"/>
    <w:rsid w:val="006A62A5"/>
    <w:rsid w:val="006B3C0F"/>
    <w:rsid w:val="006B3E7E"/>
    <w:rsid w:val="006C1533"/>
    <w:rsid w:val="006D0D7F"/>
    <w:rsid w:val="006D6D02"/>
    <w:rsid w:val="006D710C"/>
    <w:rsid w:val="006E2F03"/>
    <w:rsid w:val="006E491E"/>
    <w:rsid w:val="006E4B79"/>
    <w:rsid w:val="006F269F"/>
    <w:rsid w:val="00710D9B"/>
    <w:rsid w:val="0071399F"/>
    <w:rsid w:val="007228EB"/>
    <w:rsid w:val="00731BED"/>
    <w:rsid w:val="00740409"/>
    <w:rsid w:val="00741F38"/>
    <w:rsid w:val="007426CB"/>
    <w:rsid w:val="007625EE"/>
    <w:rsid w:val="00771B3E"/>
    <w:rsid w:val="0077336A"/>
    <w:rsid w:val="007A30D7"/>
    <w:rsid w:val="007B5BE3"/>
    <w:rsid w:val="007C136F"/>
    <w:rsid w:val="007C3A18"/>
    <w:rsid w:val="007D69CF"/>
    <w:rsid w:val="007E5CAE"/>
    <w:rsid w:val="007F6D8A"/>
    <w:rsid w:val="00811D35"/>
    <w:rsid w:val="00812319"/>
    <w:rsid w:val="008317D8"/>
    <w:rsid w:val="00837D33"/>
    <w:rsid w:val="008402C2"/>
    <w:rsid w:val="008447DB"/>
    <w:rsid w:val="00844D9B"/>
    <w:rsid w:val="0085097D"/>
    <w:rsid w:val="0085180D"/>
    <w:rsid w:val="00852952"/>
    <w:rsid w:val="008544AE"/>
    <w:rsid w:val="00884465"/>
    <w:rsid w:val="00886155"/>
    <w:rsid w:val="00891143"/>
    <w:rsid w:val="008A67ED"/>
    <w:rsid w:val="008B0546"/>
    <w:rsid w:val="008B0BB6"/>
    <w:rsid w:val="008B1EEE"/>
    <w:rsid w:val="008B3448"/>
    <w:rsid w:val="008C3EEE"/>
    <w:rsid w:val="008C3FD8"/>
    <w:rsid w:val="008C53D0"/>
    <w:rsid w:val="008C5B1B"/>
    <w:rsid w:val="008C6CEB"/>
    <w:rsid w:val="008D1785"/>
    <w:rsid w:val="008D2912"/>
    <w:rsid w:val="008D5805"/>
    <w:rsid w:val="008E2B27"/>
    <w:rsid w:val="008F1582"/>
    <w:rsid w:val="008F48F9"/>
    <w:rsid w:val="00900D16"/>
    <w:rsid w:val="00906752"/>
    <w:rsid w:val="00911E0E"/>
    <w:rsid w:val="00917367"/>
    <w:rsid w:val="009258C9"/>
    <w:rsid w:val="00925927"/>
    <w:rsid w:val="00926D14"/>
    <w:rsid w:val="009311A9"/>
    <w:rsid w:val="00937296"/>
    <w:rsid w:val="009474EE"/>
    <w:rsid w:val="00950BA5"/>
    <w:rsid w:val="00950EF5"/>
    <w:rsid w:val="00953780"/>
    <w:rsid w:val="00957791"/>
    <w:rsid w:val="0096003A"/>
    <w:rsid w:val="0096083D"/>
    <w:rsid w:val="009640C4"/>
    <w:rsid w:val="00980812"/>
    <w:rsid w:val="00984D83"/>
    <w:rsid w:val="009946F7"/>
    <w:rsid w:val="009D2F9C"/>
    <w:rsid w:val="009D3099"/>
    <w:rsid w:val="009D5A7F"/>
    <w:rsid w:val="009E64A1"/>
    <w:rsid w:val="00A008FC"/>
    <w:rsid w:val="00A14736"/>
    <w:rsid w:val="00A21890"/>
    <w:rsid w:val="00A551EB"/>
    <w:rsid w:val="00A75245"/>
    <w:rsid w:val="00A852F0"/>
    <w:rsid w:val="00A92B88"/>
    <w:rsid w:val="00A93814"/>
    <w:rsid w:val="00AA3192"/>
    <w:rsid w:val="00AA51D5"/>
    <w:rsid w:val="00AA6652"/>
    <w:rsid w:val="00AB385C"/>
    <w:rsid w:val="00AB6FD7"/>
    <w:rsid w:val="00AC5DE2"/>
    <w:rsid w:val="00AD2D54"/>
    <w:rsid w:val="00AE42EA"/>
    <w:rsid w:val="00AF64D4"/>
    <w:rsid w:val="00AF7B02"/>
    <w:rsid w:val="00B07FBF"/>
    <w:rsid w:val="00B10E4D"/>
    <w:rsid w:val="00B245E4"/>
    <w:rsid w:val="00B414FC"/>
    <w:rsid w:val="00B45854"/>
    <w:rsid w:val="00B518DE"/>
    <w:rsid w:val="00B51DB2"/>
    <w:rsid w:val="00B563E2"/>
    <w:rsid w:val="00B67D78"/>
    <w:rsid w:val="00B7744B"/>
    <w:rsid w:val="00B81246"/>
    <w:rsid w:val="00BA45F5"/>
    <w:rsid w:val="00BA4C25"/>
    <w:rsid w:val="00BA7726"/>
    <w:rsid w:val="00BB053F"/>
    <w:rsid w:val="00BB49CC"/>
    <w:rsid w:val="00BC1A1E"/>
    <w:rsid w:val="00BC6AC0"/>
    <w:rsid w:val="00BD3994"/>
    <w:rsid w:val="00BE4E76"/>
    <w:rsid w:val="00BF50ED"/>
    <w:rsid w:val="00C05A45"/>
    <w:rsid w:val="00C167D6"/>
    <w:rsid w:val="00C17368"/>
    <w:rsid w:val="00C235EC"/>
    <w:rsid w:val="00C32727"/>
    <w:rsid w:val="00C36135"/>
    <w:rsid w:val="00C43CE6"/>
    <w:rsid w:val="00C458D6"/>
    <w:rsid w:val="00C467D7"/>
    <w:rsid w:val="00C511EB"/>
    <w:rsid w:val="00C66800"/>
    <w:rsid w:val="00C678A5"/>
    <w:rsid w:val="00C712CF"/>
    <w:rsid w:val="00C73699"/>
    <w:rsid w:val="00C80703"/>
    <w:rsid w:val="00C9049F"/>
    <w:rsid w:val="00CB065A"/>
    <w:rsid w:val="00CC2893"/>
    <w:rsid w:val="00CC398A"/>
    <w:rsid w:val="00CC51B2"/>
    <w:rsid w:val="00CD3B54"/>
    <w:rsid w:val="00CD5824"/>
    <w:rsid w:val="00CF210F"/>
    <w:rsid w:val="00D11C62"/>
    <w:rsid w:val="00D201FB"/>
    <w:rsid w:val="00D23115"/>
    <w:rsid w:val="00D267A7"/>
    <w:rsid w:val="00D343A1"/>
    <w:rsid w:val="00D3543D"/>
    <w:rsid w:val="00D47523"/>
    <w:rsid w:val="00D62C60"/>
    <w:rsid w:val="00DB1AD2"/>
    <w:rsid w:val="00DB1AF5"/>
    <w:rsid w:val="00DB3DDB"/>
    <w:rsid w:val="00DC13EF"/>
    <w:rsid w:val="00DC2565"/>
    <w:rsid w:val="00DC4147"/>
    <w:rsid w:val="00DC6AC0"/>
    <w:rsid w:val="00DF36A1"/>
    <w:rsid w:val="00E00D19"/>
    <w:rsid w:val="00E02830"/>
    <w:rsid w:val="00E10B02"/>
    <w:rsid w:val="00E13E76"/>
    <w:rsid w:val="00E144B9"/>
    <w:rsid w:val="00E20D31"/>
    <w:rsid w:val="00E30E35"/>
    <w:rsid w:val="00E31C51"/>
    <w:rsid w:val="00E4126C"/>
    <w:rsid w:val="00E443E0"/>
    <w:rsid w:val="00E50AD1"/>
    <w:rsid w:val="00E51C1E"/>
    <w:rsid w:val="00E66E5F"/>
    <w:rsid w:val="00E7195E"/>
    <w:rsid w:val="00E93518"/>
    <w:rsid w:val="00EA5C19"/>
    <w:rsid w:val="00EB0609"/>
    <w:rsid w:val="00EB090D"/>
    <w:rsid w:val="00EB1F1F"/>
    <w:rsid w:val="00EB2A15"/>
    <w:rsid w:val="00EB412F"/>
    <w:rsid w:val="00EC76E3"/>
    <w:rsid w:val="00ED18E8"/>
    <w:rsid w:val="00ED2C00"/>
    <w:rsid w:val="00ED4788"/>
    <w:rsid w:val="00EE1C87"/>
    <w:rsid w:val="00EE4279"/>
    <w:rsid w:val="00EF0613"/>
    <w:rsid w:val="00EF3A33"/>
    <w:rsid w:val="00EF4DDE"/>
    <w:rsid w:val="00F04D91"/>
    <w:rsid w:val="00F16721"/>
    <w:rsid w:val="00F16A8D"/>
    <w:rsid w:val="00F25243"/>
    <w:rsid w:val="00F32268"/>
    <w:rsid w:val="00F344DC"/>
    <w:rsid w:val="00F367CE"/>
    <w:rsid w:val="00F435C4"/>
    <w:rsid w:val="00F46905"/>
    <w:rsid w:val="00F54478"/>
    <w:rsid w:val="00F5547F"/>
    <w:rsid w:val="00F6323D"/>
    <w:rsid w:val="00F73CF3"/>
    <w:rsid w:val="00F74DBD"/>
    <w:rsid w:val="00F75762"/>
    <w:rsid w:val="00F90E35"/>
    <w:rsid w:val="00FA2BA9"/>
    <w:rsid w:val="00FA5234"/>
    <w:rsid w:val="00FA6948"/>
    <w:rsid w:val="00FC26E4"/>
    <w:rsid w:val="00FC651B"/>
    <w:rsid w:val="00FD2C71"/>
    <w:rsid w:val="00FD383E"/>
    <w:rsid w:val="00FD3A34"/>
    <w:rsid w:val="00FD42DE"/>
    <w:rsid w:val="00FD641A"/>
    <w:rsid w:val="00FE60F6"/>
    <w:rsid w:val="00FF6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2" w:semiHidden="0" w:unhideWhenUsed="0" w:qFormat="1"/>
    <w:lsdException w:name="Light Grid Accent 1" w:unhideWhenUsed="0"/>
    <w:lsdException w:name="Medium Shading 1 Accent 1" w:semiHidden="0" w:uiPriority="1" w:unhideWhenUsed="0" w:qFormat="1"/>
    <w:lsdException w:name="Medium Shading 2 Accent 1" w:semiHidden="0" w:uiPriority="60" w:unhideWhenUsed="0"/>
    <w:lsdException w:name="Medium List 1 Accent 1" w:semiHidden="0" w:uiPriority="61" w:unhideWhenUsed="0"/>
    <w:lsdException w:name="Revision" w:semiHidden="0" w:uiPriority="62" w:unhideWhenUsed="0"/>
    <w:lsdException w:name="List Paragraph" w:semiHidden="0" w:uiPriority="63" w:unhideWhenUsed="0" w:qFormat="1"/>
    <w:lsdException w:name="Quote" w:semiHidden="0" w:uiPriority="64" w:unhideWhenUsed="0" w:qFormat="1"/>
    <w:lsdException w:name="Intense Quote" w:semiHidden="0" w:uiPriority="65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 w:qFormat="1"/>
    <w:lsdException w:name="Colorful Grid Accent 1" w:semiHidden="0" w:uiPriority="73" w:unhideWhenUsed="0" w:qFormat="1"/>
    <w:lsdException w:name="Light Shading Accent 2" w:semiHidden="0" w:uiPriority="60" w:unhideWhenUsed="0" w:qFormat="1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unhideWhenUsed="0"/>
    <w:lsdException w:name="Medium Grid 1 Accent 2" w:semiHidden="0" w:uiPriority="34" w:unhideWhenUsed="0" w:qFormat="1"/>
    <w:lsdException w:name="Medium Grid 2 Accent 2" w:semiHidden="0" w:uiPriority="29" w:unhideWhenUsed="0" w:qFormat="1"/>
    <w:lsdException w:name="Medium Grid 3 Accent 2" w:semiHidden="0" w:uiPriority="30" w:unhideWhenUsed="0" w:qFormat="1"/>
    <w:lsdException w:name="Dark List Accent 2" w:semiHidden="0" w:uiPriority="66" w:unhideWhenUsed="0"/>
    <w:lsdException w:name="Colorful Shading Accent 2" w:semiHidden="0" w:uiPriority="67" w:unhideWhenUsed="0"/>
    <w:lsdException w:name="Colorful List Accent 2" w:semiHidden="0" w:uiPriority="68" w:unhideWhenUsed="0"/>
    <w:lsdException w:name="Colorful Grid Accent 2" w:semiHidden="0" w:uiPriority="69" w:unhideWhenUsed="0"/>
    <w:lsdException w:name="Light Shading Accent 3" w:semiHidden="0" w:uiPriority="70" w:unhideWhenUsed="0"/>
    <w:lsdException w:name="Light List Accent 3" w:semiHidden="0" w:uiPriority="71" w:unhideWhenUsed="0"/>
    <w:lsdException w:name="Light Grid Accent 3" w:semiHidden="0" w:uiPriority="72" w:unhideWhenUsed="0"/>
    <w:lsdException w:name="Medium Shading 1 Accent 3" w:semiHidden="0" w:uiPriority="73" w:unhideWhenUsed="0"/>
    <w:lsdException w:name="Medium Shading 2 Accent 3" w:semiHidden="0" w:uiPriority="60" w:unhideWhenUsed="0"/>
    <w:lsdException w:name="Medium List 1 Accent 3" w:semiHidden="0" w:uiPriority="61" w:unhideWhenUsed="0"/>
    <w:lsdException w:name="Medium List 2 Accent 3" w:semiHidden="0" w:uiPriority="62" w:unhideWhenUsed="0"/>
    <w:lsdException w:name="Medium Grid 1 Accent 3" w:semiHidden="0" w:uiPriority="63" w:unhideWhenUsed="0"/>
    <w:lsdException w:name="Medium Grid 2 Accent 3" w:semiHidden="0" w:uiPriority="64" w:unhideWhenUsed="0"/>
    <w:lsdException w:name="Medium Grid 3 Accent 3" w:semiHidden="0" w:uiPriority="65" w:unhideWhenUsed="0"/>
    <w:lsdException w:name="Dark List Accent 3" w:semiHidden="0" w:uiPriority="66" w:unhideWhenUsed="0"/>
    <w:lsdException w:name="Colorful Shading Accent 3" w:semiHidden="0" w:uiPriority="67" w:unhideWhenUsed="0"/>
    <w:lsdException w:name="Colorful List Accent 3" w:semiHidden="0" w:uiPriority="68" w:unhideWhenUsed="0"/>
    <w:lsdException w:name="Colorful Grid Accent 3" w:semiHidden="0" w:uiPriority="69" w:unhideWhenUsed="0"/>
    <w:lsdException w:name="Light Shading Accent 4" w:semiHidden="0" w:uiPriority="70" w:unhideWhenUsed="0"/>
    <w:lsdException w:name="Light List Accent 4" w:semiHidden="0" w:uiPriority="71" w:unhideWhenUsed="0"/>
    <w:lsdException w:name="Light Grid Accent 4" w:semiHidden="0" w:uiPriority="72" w:unhideWhenUsed="0"/>
    <w:lsdException w:name="Medium Shading 1 Accent 4" w:semiHidden="0" w:uiPriority="73" w:unhideWhenUsed="0"/>
    <w:lsdException w:name="Medium Shading 2 Accent 4" w:semiHidden="0" w:uiPriority="60" w:unhideWhenUsed="0"/>
    <w:lsdException w:name="Medium List 1 Accent 4" w:semiHidden="0" w:uiPriority="61" w:unhideWhenUsed="0"/>
    <w:lsdException w:name="Medium List 2 Accent 4" w:semiHidden="0" w:uiPriority="62" w:unhideWhenUsed="0"/>
    <w:lsdException w:name="Medium Grid 1 Accent 4" w:semiHidden="0" w:uiPriority="63" w:unhideWhenUsed="0"/>
    <w:lsdException w:name="Medium Grid 2 Accent 4" w:semiHidden="0" w:uiPriority="64" w:unhideWhenUsed="0"/>
    <w:lsdException w:name="Medium Grid 3 Accent 4" w:semiHidden="0" w:uiPriority="65" w:unhideWhenUsed="0"/>
    <w:lsdException w:name="Dark List Accent 4" w:semiHidden="0" w:uiPriority="66" w:unhideWhenUsed="0"/>
    <w:lsdException w:name="Colorful Shading Accent 4" w:semiHidden="0" w:uiPriority="67" w:unhideWhenUsed="0"/>
    <w:lsdException w:name="Colorful List Accent 4" w:semiHidden="0" w:uiPriority="68" w:unhideWhenUsed="0"/>
    <w:lsdException w:name="Colorful Grid Accent 4" w:semiHidden="0" w:uiPriority="69" w:unhideWhenUsed="0"/>
    <w:lsdException w:name="Light Shading Accent 5" w:semiHidden="0" w:uiPriority="70" w:unhideWhenUsed="0"/>
    <w:lsdException w:name="Light List Accent 5" w:semiHidden="0" w:uiPriority="71" w:unhideWhenUsed="0"/>
    <w:lsdException w:name="Light Grid Accent 5" w:semiHidden="0" w:uiPriority="72" w:unhideWhenUsed="0"/>
    <w:lsdException w:name="Medium Shading 1 Accent 5" w:semiHidden="0" w:uiPriority="73" w:unhideWhenUsed="0"/>
    <w:lsdException w:name="Medium Shading 2 Accent 5" w:semiHidden="0" w:uiPriority="60" w:unhideWhenUsed="0"/>
    <w:lsdException w:name="Medium List 1 Accent 5" w:semiHidden="0" w:uiPriority="61" w:unhideWhenUsed="0"/>
    <w:lsdException w:name="Medium List 2 Accent 5" w:semiHidden="0" w:uiPriority="62" w:unhideWhenUsed="0"/>
    <w:lsdException w:name="Medium Grid 1 Accent 5" w:semiHidden="0" w:uiPriority="63" w:unhideWhenUsed="0"/>
    <w:lsdException w:name="Medium Grid 2 Accent 5" w:semiHidden="0" w:uiPriority="64" w:unhideWhenUsed="0"/>
    <w:lsdException w:name="Medium Grid 3 Accent 5" w:semiHidden="0" w:uiPriority="65" w:unhideWhenUsed="0"/>
    <w:lsdException w:name="Dark List Accent 5" w:semiHidden="0" w:uiPriority="66" w:unhideWhenUsed="0"/>
    <w:lsdException w:name="Colorful Shading Accent 5" w:semiHidden="0" w:uiPriority="67" w:unhideWhenUsed="0"/>
    <w:lsdException w:name="Colorful List Accent 5" w:semiHidden="0" w:uiPriority="68" w:unhideWhenUsed="0"/>
    <w:lsdException w:name="Colorful Grid Accent 5" w:semiHidden="0" w:uiPriority="69" w:unhideWhenUsed="0"/>
    <w:lsdException w:name="Light Shading Accent 6" w:semiHidden="0" w:uiPriority="70" w:unhideWhenUsed="0"/>
    <w:lsdException w:name="Light List Accent 6" w:semiHidden="0" w:uiPriority="71" w:unhideWhenUsed="0"/>
    <w:lsdException w:name="Light Grid Accent 6" w:semiHidden="0" w:uiPriority="72" w:unhideWhenUsed="0"/>
    <w:lsdException w:name="Medium Shading 1 Accent 6" w:semiHidden="0" w:uiPriority="73" w:unhideWhenUsed="0"/>
    <w:lsdException w:name="Medium Shading 2 Accent 6" w:semiHidden="0" w:uiPriority="60" w:unhideWhenUsed="0"/>
    <w:lsdException w:name="Medium List 1 Accent 6" w:semiHidden="0" w:uiPriority="61" w:unhideWhenUsed="0"/>
    <w:lsdException w:name="Medium List 2 Accent 6" w:semiHidden="0" w:uiPriority="62" w:unhideWhenUsed="0"/>
    <w:lsdException w:name="Medium Grid 1 Accent 6" w:semiHidden="0" w:uiPriority="63" w:unhideWhenUsed="0"/>
    <w:lsdException w:name="Medium Grid 2 Accent 6" w:semiHidden="0" w:uiPriority="64" w:unhideWhenUsed="0"/>
    <w:lsdException w:name="Medium Grid 3 Accent 6" w:semiHidden="0" w:uiPriority="65" w:unhideWhenUsed="0"/>
    <w:lsdException w:name="Dark List Accent 6" w:semiHidden="0" w:uiPriority="66" w:unhideWhenUsed="0"/>
    <w:lsdException w:name="Colorful Shading Accent 6" w:semiHidden="0" w:uiPriority="67" w:unhideWhenUsed="0"/>
    <w:lsdException w:name="Colorful List Accent 6" w:semiHidden="0" w:uiPriority="68" w:unhideWhenUsed="0"/>
    <w:lsdException w:name="Colorful Grid Accent 6" w:semiHidden="0" w:uiPriority="69" w:unhideWhenUsed="0"/>
    <w:lsdException w:name="Subtle Emphasis" w:semiHidden="0" w:uiPriority="70" w:unhideWhenUsed="0" w:qFormat="1"/>
    <w:lsdException w:name="Intense Emphasis" w:semiHidden="0" w:uiPriority="71" w:unhideWhenUsed="0" w:qFormat="1"/>
    <w:lsdException w:name="Subtle Reference" w:semiHidden="0" w:uiPriority="72" w:unhideWhenUsed="0" w:qFormat="1"/>
    <w:lsdException w:name="Intense Reference" w:semiHidden="0" w:uiPriority="73" w:unhideWhenUsed="0" w:qFormat="1"/>
    <w:lsdException w:name="Book Title" w:semiHidden="0" w:uiPriority="60" w:unhideWhenUsed="0" w:qFormat="1"/>
    <w:lsdException w:name="Bibliography" w:semiHidden="0" w:uiPriority="61" w:unhideWhenUsed="0"/>
    <w:lsdException w:name="TOC Heading" w:uiPriority="62" w:qFormat="1"/>
  </w:latentStyles>
  <w:style w:type="paragraph" w:default="1" w:styleId="Standaard">
    <w:name w:val="Normal"/>
    <w:qFormat/>
    <w:rsid w:val="00FE60F6"/>
    <w:pPr>
      <w:spacing w:line="255" w:lineRule="atLeast"/>
    </w:pPr>
    <w:rPr>
      <w:szCs w:val="22"/>
      <w:lang w:val="en-GB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lContactGegevens">
    <w:name w:val="stlContactGegevens"/>
    <w:qFormat/>
    <w:rsid w:val="00BC1A1E"/>
    <w:pPr>
      <w:spacing w:line="255" w:lineRule="exact"/>
    </w:pPr>
    <w:rPr>
      <w:sz w:val="17"/>
      <w:szCs w:val="22"/>
      <w:lang w:eastAsia="en-US"/>
    </w:rPr>
  </w:style>
  <w:style w:type="paragraph" w:styleId="Afsluiting">
    <w:name w:val="Closing"/>
    <w:basedOn w:val="Standaard"/>
    <w:link w:val="AfsluitingChar"/>
    <w:semiHidden/>
    <w:rsid w:val="003B7191"/>
    <w:rPr>
      <w:rFonts w:eastAsia="Times New Roman"/>
      <w:szCs w:val="20"/>
      <w:lang w:eastAsia="nl-NL"/>
    </w:rPr>
  </w:style>
  <w:style w:type="paragraph" w:customStyle="1" w:styleId="stlClassificering">
    <w:name w:val="stlClassificering"/>
    <w:qFormat/>
    <w:rsid w:val="00AD2D54"/>
    <w:pPr>
      <w:spacing w:before="57" w:line="255" w:lineRule="exact"/>
    </w:pPr>
    <w:rPr>
      <w:b/>
      <w:caps/>
      <w:szCs w:val="22"/>
      <w:lang w:eastAsia="en-US"/>
    </w:rPr>
  </w:style>
  <w:style w:type="table" w:styleId="Tabelraster">
    <w:name w:val="Table Grid"/>
    <w:basedOn w:val="Standaardtabel"/>
    <w:uiPriority w:val="59"/>
    <w:rsid w:val="008123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AD2D54"/>
    <w:pPr>
      <w:tabs>
        <w:tab w:val="center" w:pos="4536"/>
        <w:tab w:val="right" w:pos="9072"/>
      </w:tabs>
      <w:spacing w:line="240" w:lineRule="auto"/>
    </w:pPr>
    <w:rPr>
      <w:szCs w:val="20"/>
    </w:rPr>
  </w:style>
  <w:style w:type="character" w:customStyle="1" w:styleId="KoptekstChar">
    <w:name w:val="Koptekst Char"/>
    <w:link w:val="Koptekst"/>
    <w:uiPriority w:val="99"/>
    <w:rsid w:val="00AD2D54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D2D54"/>
    <w:pPr>
      <w:tabs>
        <w:tab w:val="center" w:pos="4536"/>
        <w:tab w:val="right" w:pos="9072"/>
      </w:tabs>
      <w:spacing w:line="240" w:lineRule="auto"/>
    </w:pPr>
    <w:rPr>
      <w:szCs w:val="20"/>
    </w:rPr>
  </w:style>
  <w:style w:type="character" w:customStyle="1" w:styleId="VoettekstChar">
    <w:name w:val="Voettekst Char"/>
    <w:link w:val="Voettekst"/>
    <w:uiPriority w:val="99"/>
    <w:rsid w:val="00AD2D54"/>
    <w:rPr>
      <w:sz w:val="20"/>
    </w:rPr>
  </w:style>
  <w:style w:type="character" w:customStyle="1" w:styleId="stlDatum">
    <w:name w:val="stlDatum"/>
    <w:uiPriority w:val="1"/>
    <w:qFormat/>
    <w:rsid w:val="00497046"/>
  </w:style>
  <w:style w:type="character" w:customStyle="1" w:styleId="stlKenmerk">
    <w:name w:val="stlKenmerk"/>
    <w:uiPriority w:val="1"/>
    <w:qFormat/>
    <w:rsid w:val="00497046"/>
  </w:style>
  <w:style w:type="character" w:styleId="Hyperlink">
    <w:name w:val="Hyperlink"/>
    <w:unhideWhenUsed/>
    <w:rsid w:val="00953780"/>
    <w:rPr>
      <w:color w:val="0000FF"/>
      <w:u w:val="single"/>
    </w:rPr>
  </w:style>
  <w:style w:type="paragraph" w:customStyle="1" w:styleId="stlRetouradres">
    <w:name w:val="stlRetouradres"/>
    <w:basedOn w:val="Standaard"/>
    <w:qFormat/>
    <w:rsid w:val="00E13E76"/>
    <w:pPr>
      <w:spacing w:line="255" w:lineRule="exact"/>
    </w:pPr>
    <w:rPr>
      <w:sz w:val="14"/>
    </w:rPr>
  </w:style>
  <w:style w:type="paragraph" w:customStyle="1" w:styleId="tekstindekop">
    <w:name w:val="tekst in de kop"/>
    <w:basedOn w:val="stlContactGegevens"/>
    <w:link w:val="tekstindekopChar"/>
    <w:qFormat/>
    <w:rsid w:val="003B7191"/>
    <w:rPr>
      <w:szCs w:val="20"/>
    </w:rPr>
  </w:style>
  <w:style w:type="paragraph" w:customStyle="1" w:styleId="Cluster">
    <w:name w:val="Cluster"/>
    <w:basedOn w:val="tekstindekop"/>
    <w:link w:val="ClusterChar"/>
    <w:qFormat/>
    <w:rsid w:val="003B7191"/>
    <w:rPr>
      <w:b/>
    </w:rPr>
  </w:style>
  <w:style w:type="character" w:customStyle="1" w:styleId="AfsluitingChar">
    <w:name w:val="Afsluiting Char"/>
    <w:link w:val="Afsluiting"/>
    <w:semiHidden/>
    <w:rsid w:val="003B7191"/>
    <w:rPr>
      <w:rFonts w:ascii="Calibri" w:eastAsia="Times New Roman" w:hAnsi="Calibri" w:cs="Times New Roman"/>
      <w:sz w:val="20"/>
      <w:szCs w:val="20"/>
      <w:lang w:eastAsia="nl-NL"/>
    </w:rPr>
  </w:style>
  <w:style w:type="character" w:customStyle="1" w:styleId="ClusterChar">
    <w:name w:val="Cluster Char"/>
    <w:link w:val="Cluster"/>
    <w:rsid w:val="001E57E8"/>
    <w:rPr>
      <w:b/>
      <w:sz w:val="17"/>
    </w:rPr>
  </w:style>
  <w:style w:type="character" w:customStyle="1" w:styleId="tekstindekopChar">
    <w:name w:val="tekst in de kop Char"/>
    <w:link w:val="tekstindekop"/>
    <w:rsid w:val="001E57E8"/>
    <w:rPr>
      <w:sz w:val="17"/>
    </w:rPr>
  </w:style>
  <w:style w:type="paragraph" w:styleId="Tekstzonderopmaak">
    <w:name w:val="Plain Text"/>
    <w:basedOn w:val="Standaard"/>
    <w:link w:val="TekstzonderopmaakChar"/>
    <w:uiPriority w:val="99"/>
    <w:unhideWhenUsed/>
    <w:rsid w:val="00DC6AC0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link w:val="Tekstzonderopmaak"/>
    <w:uiPriority w:val="99"/>
    <w:rsid w:val="00DC6AC0"/>
    <w:rPr>
      <w:rFonts w:ascii="Consolas" w:eastAsia="Calibri" w:hAnsi="Consolas" w:cs="Consolas"/>
      <w:sz w:val="21"/>
      <w:szCs w:val="21"/>
    </w:rPr>
  </w:style>
  <w:style w:type="character" w:styleId="Verwijzingopmerking">
    <w:name w:val="annotation reference"/>
    <w:uiPriority w:val="99"/>
    <w:semiHidden/>
    <w:unhideWhenUsed/>
    <w:rsid w:val="003A3918"/>
    <w:rPr>
      <w:sz w:val="18"/>
      <w:szCs w:val="18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A3918"/>
    <w:rPr>
      <w:sz w:val="24"/>
      <w:szCs w:val="24"/>
    </w:rPr>
  </w:style>
  <w:style w:type="character" w:customStyle="1" w:styleId="TekstopmerkingChar">
    <w:name w:val="Tekst opmerking Char"/>
    <w:link w:val="Tekstopmerking"/>
    <w:uiPriority w:val="99"/>
    <w:semiHidden/>
    <w:rsid w:val="003A3918"/>
    <w:rPr>
      <w:sz w:val="24"/>
      <w:szCs w:val="24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A3918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3A3918"/>
    <w:rPr>
      <w:b/>
      <w:bCs/>
      <w:sz w:val="24"/>
      <w:szCs w:val="24"/>
      <w:lang w:val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A3918"/>
    <w:pPr>
      <w:spacing w:line="240" w:lineRule="auto"/>
    </w:pPr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link w:val="Ballontekst"/>
    <w:uiPriority w:val="99"/>
    <w:semiHidden/>
    <w:rsid w:val="003A3918"/>
    <w:rPr>
      <w:rFonts w:ascii="Lucida Grande" w:hAnsi="Lucida Grande" w:cs="Lucida Grande"/>
      <w:sz w:val="18"/>
      <w:szCs w:val="18"/>
      <w:lang w:val="en-GB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40256"/>
    <w:rPr>
      <w:szCs w:val="20"/>
    </w:rPr>
  </w:style>
  <w:style w:type="character" w:customStyle="1" w:styleId="VoetnoottekstChar">
    <w:name w:val="Voetnoottekst Char"/>
    <w:link w:val="Voetnoottekst"/>
    <w:uiPriority w:val="99"/>
    <w:semiHidden/>
    <w:rsid w:val="00640256"/>
    <w:rPr>
      <w:lang w:val="en-GB" w:eastAsia="en-US"/>
    </w:rPr>
  </w:style>
  <w:style w:type="character" w:styleId="Voetnootmarkering">
    <w:name w:val="footnote reference"/>
    <w:uiPriority w:val="99"/>
    <w:semiHidden/>
    <w:unhideWhenUsed/>
    <w:rsid w:val="00640256"/>
    <w:rPr>
      <w:vertAlign w:val="superscript"/>
    </w:rPr>
  </w:style>
  <w:style w:type="character" w:styleId="GevolgdeHyperlink">
    <w:name w:val="FollowedHyperlink"/>
    <w:basedOn w:val="Standaardalinea-lettertype"/>
    <w:uiPriority w:val="99"/>
    <w:semiHidden/>
    <w:unhideWhenUsed/>
    <w:rsid w:val="005D1D7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5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6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41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95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2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831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65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71762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76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3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88019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591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22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mls.info@Radboudumc.nl" TargetMode="External"/><Relationship Id="rId13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imls.info@Radboudumc.nl" TargetMode="External"/><Relationship Id="rId14" Type="http://schemas.openxmlformats.org/officeDocument/2006/relationships/hyperlink" Target="mailto:Judith.ariens@radboudumc.n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Huisstijl2007\Sjablonen\Brief%20Engels.dotm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307E93-DB21-4323-8075-ACD9A3BF9F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 Engels.dotm</Template>
  <TotalTime>6</TotalTime>
  <Pages>6</Pages>
  <Words>1018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Brief</vt:lpstr>
    </vt:vector>
  </TitlesOfParts>
  <Company>Radboudumc</Company>
  <LinksUpToDate>false</LinksUpToDate>
  <CharactersWithSpaces>6607</CharactersWithSpaces>
  <SharedDoc>false</SharedDoc>
  <HLinks>
    <vt:vector size="12" baseType="variant">
      <vt:variant>
        <vt:i4>6291478</vt:i4>
      </vt:variant>
      <vt:variant>
        <vt:i4>3</vt:i4>
      </vt:variant>
      <vt:variant>
        <vt:i4>0</vt:i4>
      </vt:variant>
      <vt:variant>
        <vt:i4>5</vt:i4>
      </vt:variant>
      <vt:variant>
        <vt:lpwstr>mailto:Judith.ariens@radboudumc.nl</vt:lpwstr>
      </vt:variant>
      <vt:variant>
        <vt:lpwstr/>
      </vt:variant>
      <vt:variant>
        <vt:i4>6291478</vt:i4>
      </vt:variant>
      <vt:variant>
        <vt:i4>0</vt:i4>
      </vt:variant>
      <vt:variant>
        <vt:i4>0</vt:i4>
      </vt:variant>
      <vt:variant>
        <vt:i4>5</vt:i4>
      </vt:variant>
      <vt:variant>
        <vt:lpwstr>mailto:Judith.Ariens@Radboudumc.nl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subject>Template voor een brief</dc:subject>
  <dc:creator>Adrian Cohen</dc:creator>
  <dc:description>versie 1.0</dc:description>
  <cp:lastModifiedBy>Z101144</cp:lastModifiedBy>
  <cp:revision>3</cp:revision>
  <cp:lastPrinted>2019-03-28T07:42:00Z</cp:lastPrinted>
  <dcterms:created xsi:type="dcterms:W3CDTF">2019-03-28T10:55:00Z</dcterms:created>
  <dcterms:modified xsi:type="dcterms:W3CDTF">2019-03-28T11:00:00Z</dcterms:modified>
  <cp:category>Huisstijl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id="http://www.zotero.org/styles/apa"/&gt;&lt;format class="1"/&gt;&lt;/info&gt;PAPERS2_INFO_END</vt:lpwstr>
  </property>
</Properties>
</file>